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54" w:rsidRPr="00521197" w:rsidRDefault="00771F54">
      <w:pPr>
        <w:rPr>
          <w:rFonts w:ascii="Cambria" w:hAnsi="Cambria"/>
        </w:rPr>
      </w:pPr>
    </w:p>
    <w:p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p>
    <w:p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xml:space="preserve">, PhD, Department </w:t>
      </w:r>
      <w:bookmarkStart w:id="0" w:name="_GoBack"/>
      <w:bookmarkEnd w:id="0"/>
      <w:r w:rsidRPr="00521197">
        <w:rPr>
          <w:rFonts w:ascii="Cambria" w:hAnsi="Cambria"/>
          <w:i/>
        </w:rPr>
        <w:t>of Food Science, National Pingtung University, Taiwan</w:t>
      </w:r>
      <w:r w:rsidR="00F23CAB">
        <w:rPr>
          <w:rFonts w:ascii="Cambria" w:hAnsi="Cambria"/>
          <w:i/>
        </w:rPr>
        <w:br/>
      </w:r>
      <w:r w:rsidRPr="001C5C7F">
        <w:rPr>
          <w:rFonts w:ascii="Cambria" w:hAnsi="Cambria"/>
          <w:b/>
          <w:i/>
        </w:rPr>
        <w:br/>
        <w:t>Abstract: (300 word limit)</w:t>
      </w:r>
    </w:p>
    <w:p w:rsidR="00521197" w:rsidRPr="00901834" w:rsidRDefault="00521197" w:rsidP="00521197">
      <w:pPr>
        <w:jc w:val="both"/>
        <w:rPr>
          <w:rFonts w:ascii="Cambria" w:hAnsi="Cambria"/>
        </w:rPr>
      </w:pPr>
      <w:r w:rsidRPr="00901834">
        <w:rPr>
          <w:rFonts w:ascii="Cambria" w:hAnsi="Cambria"/>
        </w:rPr>
        <w:t xml:space="preserve">Statement of the Problem: Women who have experienced intimate partnerviolence (IPV) are at greater risk for physical and mental health problems including posttraumatic stress disorder (PTSD) and alcohol dependency. Methodology &amp; Theoretical Orientation: </w:t>
      </w:r>
      <w:proofErr w:type="gramStart"/>
      <w:r w:rsidRPr="00901834">
        <w:rPr>
          <w:rFonts w:ascii="Cambria" w:hAnsi="Cambria"/>
        </w:rPr>
        <w:t>An</w:t>
      </w:r>
      <w:r w:rsidR="00901834" w:rsidRPr="00901834">
        <w:rPr>
          <w:rFonts w:ascii="Cambria" w:hAnsi="Cambria"/>
        </w:rPr>
        <w:t xml:space="preserve"> </w:t>
      </w:r>
      <w:r w:rsidRPr="00901834">
        <w:rPr>
          <w:rFonts w:ascii="Cambria" w:hAnsi="Cambria"/>
        </w:rPr>
        <w:t>inter</w:t>
      </w:r>
      <w:proofErr w:type="gramEnd"/>
      <w:r w:rsidRPr="00901834">
        <w:rPr>
          <w:rFonts w:ascii="Cambria" w:hAnsi="Cambria"/>
        </w:rPr>
        <w:t xml:space="preserve">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noProof/>
        </w:rPr>
        <w:drawing>
          <wp:inline distT="0" distB="0" distL="0" distR="0" wp14:anchorId="668FF89D" wp14:editId="3C4190B4">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r w:rsidR="00525809">
        <w:rPr>
          <w:rFonts w:ascii="Cambria" w:hAnsi="Cambria"/>
          <w:b/>
          <w:i/>
        </w:rPr>
        <w:br/>
      </w:r>
    </w:p>
    <w:p w:rsidR="00521197" w:rsidRPr="00F23CAB" w:rsidRDefault="00521197" w:rsidP="00521197">
      <w:pPr>
        <w:rPr>
          <w:rFonts w:ascii="Cambria" w:hAnsi="Cambria"/>
        </w:rPr>
      </w:pPr>
      <w:r w:rsidRPr="00F23CAB">
        <w:rPr>
          <w:rFonts w:ascii="Cambria" w:hAnsi="Cambria"/>
          <w:b/>
        </w:rPr>
        <w:t xml:space="preserve">Note: Please add the Program </w:t>
      </w:r>
      <w:r w:rsidR="00F23CAB" w:rsidRPr="00F23CAB">
        <w:rPr>
          <w:rFonts w:ascii="Cambria" w:hAnsi="Cambria"/>
          <w:b/>
        </w:rPr>
        <w:t>Director</w:t>
      </w:r>
      <w:r w:rsidRPr="00F23CAB">
        <w:rPr>
          <w:rFonts w:ascii="Cambria" w:hAnsi="Cambria"/>
          <w:b/>
        </w:rPr>
        <w:t xml:space="preserve"> of the conference to your </w:t>
      </w:r>
      <w:r w:rsidR="00F23CAB" w:rsidRPr="00F23CAB">
        <w:rPr>
          <w:rFonts w:ascii="Cambria" w:hAnsi="Cambria"/>
          <w:b/>
        </w:rPr>
        <w:t xml:space="preserve">Facebook or LinkedIn </w:t>
      </w:r>
      <w:r w:rsidRPr="00F23CAB">
        <w:rPr>
          <w:rFonts w:ascii="Cambria" w:hAnsi="Cambria"/>
          <w:b/>
        </w:rPr>
        <w:t>with below link</w:t>
      </w:r>
      <w:r w:rsidR="00F23CAB" w:rsidRPr="00F23CAB">
        <w:rPr>
          <w:rFonts w:ascii="Cambria" w:hAnsi="Cambria"/>
          <w:b/>
        </w:rPr>
        <w:t>, So</w:t>
      </w:r>
      <w:r w:rsidRPr="00F23CAB">
        <w:rPr>
          <w:rFonts w:ascii="Cambria" w:hAnsi="Cambria"/>
          <w:b/>
        </w:rPr>
        <w:t xml:space="preserve"> that he can contact you regarding acceptance of your abstract at the earliest</w:t>
      </w:r>
      <w:r w:rsidRPr="00F23CAB">
        <w:rPr>
          <w:rFonts w:ascii="Cambria" w:hAnsi="Cambria"/>
        </w:rPr>
        <w:t>.</w:t>
      </w:r>
    </w:p>
    <w:p w:rsidR="00521197" w:rsidRPr="00F23CAB" w:rsidRDefault="00F23CAB" w:rsidP="00521197">
      <w:pPr>
        <w:rPr>
          <w:rFonts w:ascii="Cambria" w:hAnsi="Cambria"/>
        </w:rPr>
      </w:pPr>
      <w:r w:rsidRPr="00F23CAB">
        <w:rPr>
          <w:rFonts w:ascii="Cambria" w:hAnsi="Cambria"/>
          <w:b/>
        </w:rPr>
        <w:t>Program Director</w:t>
      </w:r>
      <w:r w:rsidR="00521197" w:rsidRPr="00F23CAB">
        <w:rPr>
          <w:rFonts w:ascii="Cambria" w:hAnsi="Cambria"/>
          <w:b/>
        </w:rPr>
        <w:br/>
      </w:r>
      <w:r w:rsidR="00220E34">
        <w:rPr>
          <w:rFonts w:ascii="Cambria" w:hAnsi="Cambria"/>
          <w:b/>
        </w:rPr>
        <w:t>Deeksha B</w:t>
      </w:r>
      <w:r w:rsidRPr="00F23CAB">
        <w:rPr>
          <w:rFonts w:ascii="Cambria" w:hAnsi="Cambria"/>
        </w:rPr>
        <w:br/>
      </w:r>
      <w:r w:rsidRPr="00220E34">
        <w:rPr>
          <w:rFonts w:ascii="Georgia" w:hAnsi="Georgia"/>
        </w:rPr>
        <w:t xml:space="preserve">Email: </w:t>
      </w:r>
      <w:hyperlink r:id="rId8" w:history="1">
        <w:r w:rsidR="00220E34" w:rsidRPr="00220E34">
          <w:rPr>
            <w:rStyle w:val="Hyperlink"/>
            <w:rFonts w:ascii="Georgia" w:hAnsi="Georgia"/>
          </w:rPr>
          <w:t>gastroenterology@conferencesworld.org</w:t>
        </w:r>
      </w:hyperlink>
      <w:r w:rsidR="00220E34" w:rsidRPr="00220E34">
        <w:rPr>
          <w:rFonts w:ascii="Georgia" w:hAnsi="Georgia"/>
        </w:rPr>
        <w:t xml:space="preserve"> </w:t>
      </w:r>
      <w:r w:rsidR="00521197" w:rsidRPr="00220E34">
        <w:rPr>
          <w:rFonts w:ascii="Georgia" w:hAnsi="Georgia"/>
        </w:rPr>
        <w:br/>
        <w:t xml:space="preserve">Facebook: </w:t>
      </w:r>
      <w:hyperlink r:id="rId9" w:history="1">
        <w:r w:rsidR="00220E34" w:rsidRPr="00220E34">
          <w:rPr>
            <w:rStyle w:val="Hyperlink"/>
            <w:rFonts w:ascii="Georgia" w:hAnsi="Georgia"/>
          </w:rPr>
          <w:t>https://www.facebook.com/GastroenterologyCongressMeetingsEvents</w:t>
        </w:r>
      </w:hyperlink>
      <w:r w:rsidR="00220E34">
        <w:t xml:space="preserve"> </w:t>
      </w:r>
      <w:r w:rsidR="001512DB">
        <w:rPr>
          <w:rFonts w:ascii="Times New Roman" w:hAnsi="Times New Roman" w:cs="Times New Roman"/>
          <w:b/>
          <w:sz w:val="24"/>
        </w:rPr>
        <w:br/>
      </w:r>
    </w:p>
    <w:sectPr w:rsidR="00521197" w:rsidRPr="00F2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0BB" w:rsidRDefault="00A210BB" w:rsidP="00521197">
      <w:pPr>
        <w:spacing w:after="0" w:line="240" w:lineRule="auto"/>
      </w:pPr>
      <w:r>
        <w:separator/>
      </w:r>
    </w:p>
  </w:endnote>
  <w:endnote w:type="continuationSeparator" w:id="0">
    <w:p w:rsidR="00A210BB" w:rsidRDefault="00A210BB"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0BB" w:rsidRDefault="00A210BB" w:rsidP="00521197">
      <w:pPr>
        <w:spacing w:after="0" w:line="240" w:lineRule="auto"/>
      </w:pPr>
      <w:r>
        <w:separator/>
      </w:r>
    </w:p>
  </w:footnote>
  <w:footnote w:type="continuationSeparator" w:id="0">
    <w:p w:rsidR="00A210BB" w:rsidRDefault="00A210BB"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0F662D"/>
    <w:rsid w:val="001512DB"/>
    <w:rsid w:val="001C5C7F"/>
    <w:rsid w:val="00220E34"/>
    <w:rsid w:val="00521197"/>
    <w:rsid w:val="00525809"/>
    <w:rsid w:val="00590FEA"/>
    <w:rsid w:val="00760784"/>
    <w:rsid w:val="00771F54"/>
    <w:rsid w:val="00805D44"/>
    <w:rsid w:val="00901834"/>
    <w:rsid w:val="009131DC"/>
    <w:rsid w:val="009737A5"/>
    <w:rsid w:val="00A210BB"/>
    <w:rsid w:val="00B26FFF"/>
    <w:rsid w:val="00DB7FC6"/>
    <w:rsid w:val="00F23CAB"/>
    <w:rsid w:val="00FF4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character" w:styleId="FollowedHyperlink">
    <w:name w:val="FollowedHyperlink"/>
    <w:basedOn w:val="DefaultParagraphFont"/>
    <w:uiPriority w:val="99"/>
    <w:semiHidden/>
    <w:unhideWhenUsed/>
    <w:rsid w:val="001512D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character" w:styleId="FollowedHyperlink">
    <w:name w:val="FollowedHyperlink"/>
    <w:basedOn w:val="DefaultParagraphFont"/>
    <w:uiPriority w:val="99"/>
    <w:semiHidden/>
    <w:unhideWhenUsed/>
    <w:rsid w:val="001512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stroenterology@conferencesworld.org"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GastroenterologyCongressMeetings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Nutrition</cp:lastModifiedBy>
  <cp:revision>2</cp:revision>
  <dcterms:created xsi:type="dcterms:W3CDTF">2017-12-19T08:41:00Z</dcterms:created>
  <dcterms:modified xsi:type="dcterms:W3CDTF">2017-12-19T08:41:00Z</dcterms:modified>
</cp:coreProperties>
</file>