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1F54" w:rsidRPr="00521197" w:rsidRDefault="00771F54">
      <w:pPr>
        <w:rPr>
          <w:rFonts w:ascii="Cambria" w:hAnsi="Cambria"/>
        </w:rPr>
      </w:pPr>
    </w:p>
    <w:p w:rsidR="00521197" w:rsidRDefault="0018787D">
      <w:pPr>
        <w:rPr>
          <w:rFonts w:ascii="Cambria" w:hAnsi="Cambria"/>
          <w:b/>
          <w:sz w:val="24"/>
        </w:rPr>
      </w:pPr>
      <w:r>
        <w:rPr>
          <w:rFonts w:ascii="Cambria" w:hAnsi="Cambria"/>
          <w:b/>
          <w:sz w:val="24"/>
        </w:rPr>
        <w:t xml:space="preserve">The Cross-Border (Legal) Impact of the </w:t>
      </w:r>
      <w:proofErr w:type="spellStart"/>
      <w:r>
        <w:rPr>
          <w:rFonts w:ascii="Cambria" w:hAnsi="Cambria"/>
          <w:b/>
          <w:sz w:val="24"/>
        </w:rPr>
        <w:t>GDPR</w:t>
      </w:r>
      <w:proofErr w:type="spellEnd"/>
      <w:r>
        <w:rPr>
          <w:rFonts w:ascii="Cambria" w:hAnsi="Cambria"/>
          <w:b/>
          <w:sz w:val="24"/>
        </w:rPr>
        <w:t xml:space="preserve"> for Healthcare Practitioners</w:t>
      </w:r>
    </w:p>
    <w:p w:rsidR="00521197" w:rsidRDefault="00182B53" w:rsidP="00F23CAB">
      <w:pPr>
        <w:rPr>
          <w:rFonts w:ascii="Cambria" w:hAnsi="Cambria"/>
          <w:i/>
        </w:rPr>
      </w:pPr>
      <w:r>
        <w:rPr>
          <w:rFonts w:ascii="Cambria" w:hAnsi="Cambria"/>
          <w:i/>
        </w:rPr>
        <w:t xml:space="preserve">Verine </w:t>
      </w:r>
      <w:proofErr w:type="spellStart"/>
      <w:r>
        <w:rPr>
          <w:rFonts w:ascii="Cambria" w:hAnsi="Cambria"/>
          <w:i/>
        </w:rPr>
        <w:t>Etsebeth</w:t>
      </w:r>
      <w:r w:rsidR="00521197">
        <w:rPr>
          <w:rFonts w:ascii="Cambria" w:hAnsi="Cambria"/>
          <w:i/>
        </w:rPr>
        <w:t>l</w:t>
      </w:r>
      <w:proofErr w:type="spellEnd"/>
      <w:r w:rsidR="00521197" w:rsidRPr="00521197">
        <w:rPr>
          <w:rFonts w:ascii="Cambria" w:hAnsi="Cambria"/>
          <w:i/>
        </w:rPr>
        <w:t xml:space="preserve">, </w:t>
      </w:r>
      <w:r w:rsidR="00901834">
        <w:rPr>
          <w:rFonts w:ascii="Cambria" w:hAnsi="Cambria"/>
          <w:i/>
        </w:rPr>
        <w:t>PhD</w:t>
      </w:r>
      <w:r>
        <w:rPr>
          <w:rFonts w:ascii="Cambria" w:hAnsi="Cambria"/>
          <w:i/>
        </w:rPr>
        <w:t xml:space="preserve"> </w:t>
      </w:r>
      <w:proofErr w:type="spellStart"/>
      <w:r>
        <w:rPr>
          <w:rFonts w:ascii="Cambria" w:hAnsi="Cambria"/>
          <w:i/>
        </w:rPr>
        <w:t>Candidate</w:t>
      </w:r>
      <w:r w:rsidR="00901834">
        <w:rPr>
          <w:rFonts w:ascii="Cambria" w:hAnsi="Cambria"/>
          <w:i/>
        </w:rPr>
        <w:t>,</w:t>
      </w:r>
      <w:r>
        <w:rPr>
          <w:rFonts w:ascii="Cambria" w:hAnsi="Cambria"/>
          <w:i/>
        </w:rPr>
        <w:t>School</w:t>
      </w:r>
      <w:proofErr w:type="spellEnd"/>
      <w:r>
        <w:rPr>
          <w:rFonts w:ascii="Cambria" w:hAnsi="Cambria"/>
          <w:i/>
        </w:rPr>
        <w:t xml:space="preserve"> of Law, University of Witwatersrand, Johannesburg, South Africa</w:t>
      </w:r>
      <w:r w:rsidR="00521197">
        <w:rPr>
          <w:rFonts w:ascii="Cambria" w:hAnsi="Cambria"/>
          <w:i/>
        </w:rPr>
        <w:br/>
      </w:r>
      <w:r w:rsidR="00521197" w:rsidRPr="001C5C7F">
        <w:rPr>
          <w:rFonts w:ascii="Cambria" w:hAnsi="Cambria"/>
          <w:b/>
          <w:i/>
        </w:rPr>
        <w:br/>
        <w:t>Abstract: (300 word limit)</w:t>
      </w:r>
    </w:p>
    <w:p w:rsidR="00CA3195" w:rsidRDefault="00CA3195" w:rsidP="0018787D">
      <w:pPr>
        <w:spacing w:after="0" w:line="259" w:lineRule="auto"/>
        <w:ind w:left="18" w:right="97"/>
        <w:jc w:val="both"/>
        <w:rPr>
          <w:rFonts w:ascii="Cambria" w:eastAsia="Microsoft Sans Serif" w:hAnsi="Cambria" w:cs="Microsoft Sans Serif"/>
          <w:spacing w:val="2"/>
        </w:rPr>
      </w:pPr>
      <w:r w:rsidRPr="0018787D">
        <w:rPr>
          <w:rFonts w:ascii="Cambria" w:hAnsi="Cambria"/>
        </w:rPr>
        <w:t>The recently enacted General Data Protection R</w:t>
      </w:r>
      <w:r w:rsidR="00182B53" w:rsidRPr="0018787D">
        <w:rPr>
          <w:rFonts w:ascii="Cambria" w:hAnsi="Cambria"/>
        </w:rPr>
        <w:t>egulations (</w:t>
      </w:r>
      <w:proofErr w:type="spellStart"/>
      <w:r w:rsidR="00182B53" w:rsidRPr="0018787D">
        <w:rPr>
          <w:rFonts w:ascii="Cambria" w:hAnsi="Cambria"/>
        </w:rPr>
        <w:t>GDPR</w:t>
      </w:r>
      <w:proofErr w:type="spellEnd"/>
      <w:r w:rsidR="00182B53" w:rsidRPr="0018787D">
        <w:rPr>
          <w:rFonts w:ascii="Cambria" w:hAnsi="Cambria"/>
        </w:rPr>
        <w:t xml:space="preserve">) is likely to have a vast </w:t>
      </w:r>
      <w:r w:rsidR="00182B53" w:rsidRPr="0018787D">
        <w:rPr>
          <w:rFonts w:ascii="Cambria" w:hAnsi="Cambria"/>
        </w:rPr>
        <w:t xml:space="preserve"> impact on healthcare and related sectors. </w:t>
      </w:r>
      <w:r w:rsidR="00182B53" w:rsidRPr="0018787D">
        <w:rPr>
          <w:rFonts w:ascii="Cambria" w:hAnsi="Cambria"/>
        </w:rPr>
        <w:t>Why? Because it</w:t>
      </w:r>
      <w:r w:rsidR="00182B53" w:rsidRPr="0018787D">
        <w:rPr>
          <w:rFonts w:ascii="Cambria" w:eastAsia="Microsoft Sans Serif" w:hAnsi="Cambria" w:cs="Microsoft Sans Serif"/>
          <w:spacing w:val="-3"/>
        </w:rPr>
        <w:t xml:space="preserve"> </w:t>
      </w:r>
      <w:r w:rsidR="00182B53" w:rsidRPr="0018787D">
        <w:rPr>
          <w:rFonts w:ascii="Cambria" w:eastAsia="Microsoft Sans Serif" w:hAnsi="Cambria" w:cs="Microsoft Sans Serif"/>
          <w:w w:val="111"/>
        </w:rPr>
        <w:t>i</w:t>
      </w:r>
      <w:r w:rsidR="00182B53" w:rsidRPr="0018787D">
        <w:rPr>
          <w:rFonts w:ascii="Cambria" w:eastAsia="Microsoft Sans Serif" w:hAnsi="Cambria" w:cs="Microsoft Sans Serif"/>
          <w:spacing w:val="1"/>
          <w:w w:val="112"/>
        </w:rPr>
        <w:t>m</w:t>
      </w:r>
      <w:r w:rsidR="00182B53" w:rsidRPr="0018787D">
        <w:rPr>
          <w:rFonts w:ascii="Cambria" w:eastAsia="Microsoft Sans Serif" w:hAnsi="Cambria" w:cs="Microsoft Sans Serif"/>
          <w:w w:val="110"/>
        </w:rPr>
        <w:t>p</w:t>
      </w:r>
      <w:r w:rsidR="00182B53" w:rsidRPr="0018787D">
        <w:rPr>
          <w:rFonts w:ascii="Cambria" w:eastAsia="Microsoft Sans Serif" w:hAnsi="Cambria" w:cs="Microsoft Sans Serif"/>
        </w:rPr>
        <w:t>a</w:t>
      </w:r>
      <w:r w:rsidR="00182B53" w:rsidRPr="0018787D">
        <w:rPr>
          <w:rFonts w:ascii="Cambria" w:eastAsia="Microsoft Sans Serif" w:hAnsi="Cambria" w:cs="Microsoft Sans Serif"/>
          <w:w w:val="95"/>
        </w:rPr>
        <w:t>c</w:t>
      </w:r>
      <w:r w:rsidR="00182B53" w:rsidRPr="0018787D">
        <w:rPr>
          <w:rFonts w:ascii="Cambria" w:eastAsia="Microsoft Sans Serif" w:hAnsi="Cambria" w:cs="Microsoft Sans Serif"/>
          <w:spacing w:val="2"/>
        </w:rPr>
        <w:t>t</w:t>
      </w:r>
      <w:r w:rsidR="00182B53" w:rsidRPr="0018787D">
        <w:rPr>
          <w:rFonts w:ascii="Cambria" w:eastAsia="Microsoft Sans Serif" w:hAnsi="Cambria" w:cs="Microsoft Sans Serif"/>
          <w:spacing w:val="2"/>
        </w:rPr>
        <w:t>s</w:t>
      </w:r>
      <w:r w:rsidR="00182B53" w:rsidRPr="0018787D">
        <w:rPr>
          <w:rFonts w:ascii="Cambria" w:eastAsia="Microsoft Sans Serif" w:hAnsi="Cambria" w:cs="Microsoft Sans Serif"/>
          <w:spacing w:val="-2"/>
        </w:rPr>
        <w:t xml:space="preserve"> </w:t>
      </w:r>
      <w:r w:rsidR="00182B53" w:rsidRPr="0018787D">
        <w:rPr>
          <w:rFonts w:ascii="Cambria" w:eastAsia="Microsoft Sans Serif" w:hAnsi="Cambria" w:cs="Microsoft Sans Serif"/>
          <w:w w:val="101"/>
        </w:rPr>
        <w:t>e</w:t>
      </w:r>
      <w:r w:rsidR="00182B53" w:rsidRPr="0018787D">
        <w:rPr>
          <w:rFonts w:ascii="Cambria" w:eastAsia="Microsoft Sans Serif" w:hAnsi="Cambria" w:cs="Microsoft Sans Serif"/>
        </w:rPr>
        <w:t>v</w:t>
      </w:r>
      <w:r w:rsidR="00182B53" w:rsidRPr="0018787D">
        <w:rPr>
          <w:rFonts w:ascii="Cambria" w:eastAsia="Microsoft Sans Serif" w:hAnsi="Cambria" w:cs="Microsoft Sans Serif"/>
          <w:w w:val="101"/>
        </w:rPr>
        <w:t>e</w:t>
      </w:r>
      <w:r w:rsidR="00182B53" w:rsidRPr="0018787D">
        <w:rPr>
          <w:rFonts w:ascii="Cambria" w:eastAsia="Microsoft Sans Serif" w:hAnsi="Cambria" w:cs="Microsoft Sans Serif"/>
          <w:spacing w:val="1"/>
        </w:rPr>
        <w:t>r</w:t>
      </w:r>
      <w:r w:rsidR="00182B53" w:rsidRPr="0018787D">
        <w:rPr>
          <w:rFonts w:ascii="Cambria" w:eastAsia="Microsoft Sans Serif" w:hAnsi="Cambria" w:cs="Microsoft Sans Serif"/>
          <w:spacing w:val="2"/>
          <w:w w:val="101"/>
        </w:rPr>
        <w:t>y</w:t>
      </w:r>
      <w:r w:rsidR="00182B53" w:rsidRPr="0018787D">
        <w:rPr>
          <w:rFonts w:ascii="Cambria" w:eastAsia="Microsoft Sans Serif" w:hAnsi="Cambria" w:cs="Microsoft Sans Serif"/>
        </w:rPr>
        <w:t xml:space="preserve"> </w:t>
      </w:r>
      <w:r w:rsidR="00182B53" w:rsidRPr="0018787D">
        <w:rPr>
          <w:rFonts w:ascii="Cambria" w:eastAsia="Microsoft Sans Serif" w:hAnsi="Cambria" w:cs="Microsoft Sans Serif"/>
          <w:spacing w:val="1"/>
          <w:w w:val="109"/>
        </w:rPr>
        <w:t>o</w:t>
      </w:r>
      <w:r w:rsidR="00182B53" w:rsidRPr="0018787D">
        <w:rPr>
          <w:rFonts w:ascii="Cambria" w:eastAsia="Microsoft Sans Serif" w:hAnsi="Cambria" w:cs="Microsoft Sans Serif"/>
        </w:rPr>
        <w:t>r</w:t>
      </w:r>
      <w:r w:rsidR="00182B53" w:rsidRPr="0018787D">
        <w:rPr>
          <w:rFonts w:ascii="Cambria" w:eastAsia="Microsoft Sans Serif" w:hAnsi="Cambria" w:cs="Microsoft Sans Serif"/>
          <w:spacing w:val="2"/>
          <w:w w:val="99"/>
        </w:rPr>
        <w:t>g</w:t>
      </w:r>
      <w:r w:rsidR="00182B53" w:rsidRPr="0018787D">
        <w:rPr>
          <w:rFonts w:ascii="Cambria" w:eastAsia="Microsoft Sans Serif" w:hAnsi="Cambria" w:cs="Microsoft Sans Serif"/>
        </w:rPr>
        <w:t>a</w:t>
      </w:r>
      <w:r w:rsidR="00182B53" w:rsidRPr="0018787D">
        <w:rPr>
          <w:rFonts w:ascii="Cambria" w:eastAsia="Microsoft Sans Serif" w:hAnsi="Cambria" w:cs="Microsoft Sans Serif"/>
          <w:w w:val="110"/>
        </w:rPr>
        <w:t>n</w:t>
      </w:r>
      <w:r w:rsidR="00182B53" w:rsidRPr="0018787D">
        <w:rPr>
          <w:rFonts w:ascii="Cambria" w:eastAsia="Microsoft Sans Serif" w:hAnsi="Cambria" w:cs="Microsoft Sans Serif"/>
          <w:w w:val="111"/>
        </w:rPr>
        <w:t>i</w:t>
      </w:r>
      <w:r w:rsidR="00182B53" w:rsidRPr="0018787D">
        <w:rPr>
          <w:rFonts w:ascii="Cambria" w:eastAsia="Microsoft Sans Serif" w:hAnsi="Cambria" w:cs="Microsoft Sans Serif"/>
          <w:w w:val="94"/>
        </w:rPr>
        <w:t>z</w:t>
      </w:r>
      <w:r w:rsidR="00182B53" w:rsidRPr="0018787D">
        <w:rPr>
          <w:rFonts w:ascii="Cambria" w:eastAsia="Microsoft Sans Serif" w:hAnsi="Cambria" w:cs="Microsoft Sans Serif"/>
          <w:spacing w:val="1"/>
        </w:rPr>
        <w:t>a</w:t>
      </w:r>
      <w:r w:rsidR="00182B53" w:rsidRPr="0018787D">
        <w:rPr>
          <w:rFonts w:ascii="Cambria" w:eastAsia="Microsoft Sans Serif" w:hAnsi="Cambria" w:cs="Microsoft Sans Serif"/>
        </w:rPr>
        <w:t>t</w:t>
      </w:r>
      <w:r w:rsidR="00182B53" w:rsidRPr="0018787D">
        <w:rPr>
          <w:rFonts w:ascii="Cambria" w:eastAsia="Microsoft Sans Serif" w:hAnsi="Cambria" w:cs="Microsoft Sans Serif"/>
          <w:spacing w:val="2"/>
          <w:w w:val="111"/>
        </w:rPr>
        <w:t>i</w:t>
      </w:r>
      <w:r w:rsidR="00182B53" w:rsidRPr="0018787D">
        <w:rPr>
          <w:rFonts w:ascii="Cambria" w:eastAsia="Microsoft Sans Serif" w:hAnsi="Cambria" w:cs="Microsoft Sans Serif"/>
          <w:w w:val="109"/>
        </w:rPr>
        <w:t>o</w:t>
      </w:r>
      <w:r w:rsidR="00182B53" w:rsidRPr="0018787D">
        <w:rPr>
          <w:rFonts w:ascii="Cambria" w:eastAsia="Microsoft Sans Serif" w:hAnsi="Cambria" w:cs="Microsoft Sans Serif"/>
          <w:spacing w:val="2"/>
          <w:w w:val="110"/>
        </w:rPr>
        <w:t>n</w:t>
      </w:r>
      <w:r w:rsidR="00182B53" w:rsidRPr="0018787D">
        <w:rPr>
          <w:rFonts w:ascii="Cambria" w:eastAsia="Microsoft Sans Serif" w:hAnsi="Cambria" w:cs="Microsoft Sans Serif"/>
          <w:spacing w:val="-5"/>
        </w:rPr>
        <w:t xml:space="preserve"> </w:t>
      </w:r>
      <w:r w:rsidR="00182B53" w:rsidRPr="0018787D">
        <w:rPr>
          <w:rFonts w:ascii="Cambria" w:eastAsia="Microsoft Sans Serif" w:hAnsi="Cambria" w:cs="Microsoft Sans Serif"/>
          <w:spacing w:val="-5"/>
        </w:rPr>
        <w:t>in the world, including healthcare practitioners,</w:t>
      </w:r>
      <w:r w:rsidR="00182B53" w:rsidRPr="0018787D">
        <w:rPr>
          <w:rFonts w:ascii="Cambria" w:eastAsia="Microsoft Sans Serif" w:hAnsi="Cambria" w:cs="Microsoft Sans Serif"/>
          <w:spacing w:val="-4"/>
        </w:rPr>
        <w:t xml:space="preserve"> </w:t>
      </w:r>
      <w:r w:rsidR="00182B53" w:rsidRPr="0018787D">
        <w:rPr>
          <w:rFonts w:ascii="Cambria" w:eastAsia="Microsoft Sans Serif" w:hAnsi="Cambria" w:cs="Microsoft Sans Serif"/>
          <w:spacing w:val="4"/>
        </w:rPr>
        <w:t>t</w:t>
      </w:r>
      <w:r w:rsidR="00182B53" w:rsidRPr="0018787D">
        <w:rPr>
          <w:rFonts w:ascii="Cambria" w:eastAsia="Microsoft Sans Serif" w:hAnsi="Cambria" w:cs="Microsoft Sans Serif"/>
          <w:spacing w:val="6"/>
          <w:w w:val="110"/>
        </w:rPr>
        <w:t>h</w:t>
      </w:r>
      <w:r w:rsidR="00182B53" w:rsidRPr="0018787D">
        <w:rPr>
          <w:rFonts w:ascii="Cambria" w:eastAsia="Microsoft Sans Serif" w:hAnsi="Cambria" w:cs="Microsoft Sans Serif"/>
          <w:spacing w:val="4"/>
        </w:rPr>
        <w:t>a</w:t>
      </w:r>
      <w:r w:rsidR="00182B53" w:rsidRPr="0018787D">
        <w:rPr>
          <w:rFonts w:ascii="Cambria" w:eastAsia="Microsoft Sans Serif" w:hAnsi="Cambria" w:cs="Microsoft Sans Serif"/>
          <w:spacing w:val="6"/>
        </w:rPr>
        <w:t>t</w:t>
      </w:r>
      <w:r w:rsidR="00182B53" w:rsidRPr="0018787D">
        <w:rPr>
          <w:rFonts w:ascii="Cambria" w:eastAsia="Microsoft Sans Serif" w:hAnsi="Cambria" w:cs="Microsoft Sans Serif"/>
          <w:spacing w:val="-3"/>
        </w:rPr>
        <w:t xml:space="preserve"> </w:t>
      </w:r>
      <w:r w:rsidR="00182B53" w:rsidRPr="0018787D">
        <w:rPr>
          <w:rFonts w:ascii="Cambria" w:eastAsia="Microsoft Sans Serif" w:hAnsi="Cambria" w:cs="Microsoft Sans Serif"/>
          <w:w w:val="95"/>
        </w:rPr>
        <w:t>c</w:t>
      </w:r>
      <w:r w:rsidR="00182B53" w:rsidRPr="0018787D">
        <w:rPr>
          <w:rFonts w:ascii="Cambria" w:eastAsia="Microsoft Sans Serif" w:hAnsi="Cambria" w:cs="Microsoft Sans Serif"/>
          <w:w w:val="109"/>
        </w:rPr>
        <w:t>o</w:t>
      </w:r>
      <w:r w:rsidR="00182B53" w:rsidRPr="0018787D">
        <w:rPr>
          <w:rFonts w:ascii="Cambria" w:eastAsia="Microsoft Sans Serif" w:hAnsi="Cambria" w:cs="Microsoft Sans Serif"/>
          <w:w w:val="111"/>
        </w:rPr>
        <w:t>l</w:t>
      </w:r>
      <w:r w:rsidR="00182B53" w:rsidRPr="0018787D">
        <w:rPr>
          <w:rFonts w:ascii="Cambria" w:eastAsia="Microsoft Sans Serif" w:hAnsi="Cambria" w:cs="Microsoft Sans Serif"/>
          <w:spacing w:val="1"/>
          <w:w w:val="111"/>
        </w:rPr>
        <w:t>l</w:t>
      </w:r>
      <w:r w:rsidR="00182B53" w:rsidRPr="0018787D">
        <w:rPr>
          <w:rFonts w:ascii="Cambria" w:eastAsia="Microsoft Sans Serif" w:hAnsi="Cambria" w:cs="Microsoft Sans Serif"/>
          <w:w w:val="101"/>
        </w:rPr>
        <w:t>e</w:t>
      </w:r>
      <w:r w:rsidR="00182B53" w:rsidRPr="0018787D">
        <w:rPr>
          <w:rFonts w:ascii="Cambria" w:eastAsia="Microsoft Sans Serif" w:hAnsi="Cambria" w:cs="Microsoft Sans Serif"/>
          <w:w w:val="95"/>
        </w:rPr>
        <w:t>c</w:t>
      </w:r>
      <w:r w:rsidR="00182B53" w:rsidRPr="0018787D">
        <w:rPr>
          <w:rFonts w:ascii="Cambria" w:eastAsia="Microsoft Sans Serif" w:hAnsi="Cambria" w:cs="Microsoft Sans Serif"/>
        </w:rPr>
        <w:t>t</w:t>
      </w:r>
      <w:r w:rsidR="00182B53" w:rsidRPr="0018787D">
        <w:rPr>
          <w:rFonts w:ascii="Cambria" w:eastAsia="Microsoft Sans Serif" w:hAnsi="Cambria" w:cs="Microsoft Sans Serif"/>
          <w:spacing w:val="2"/>
          <w:w w:val="95"/>
        </w:rPr>
        <w:t>s</w:t>
      </w:r>
      <w:r w:rsidR="00182B53" w:rsidRPr="0018787D">
        <w:rPr>
          <w:rFonts w:ascii="Cambria" w:eastAsia="Microsoft Sans Serif" w:hAnsi="Cambria" w:cs="Microsoft Sans Serif"/>
          <w:spacing w:val="-4"/>
        </w:rPr>
        <w:t xml:space="preserve"> </w:t>
      </w:r>
      <w:r w:rsidR="00182B53" w:rsidRPr="0018787D">
        <w:rPr>
          <w:rFonts w:ascii="Cambria" w:eastAsia="Microsoft Sans Serif" w:hAnsi="Cambria" w:cs="Microsoft Sans Serif"/>
          <w:spacing w:val="5"/>
          <w:w w:val="109"/>
        </w:rPr>
        <w:t>o</w:t>
      </w:r>
      <w:r w:rsidR="00182B53" w:rsidRPr="0018787D">
        <w:rPr>
          <w:rFonts w:ascii="Cambria" w:eastAsia="Microsoft Sans Serif" w:hAnsi="Cambria" w:cs="Microsoft Sans Serif"/>
          <w:spacing w:val="7"/>
        </w:rPr>
        <w:t>r</w:t>
      </w:r>
      <w:r w:rsidR="00182B53" w:rsidRPr="0018787D">
        <w:rPr>
          <w:rFonts w:ascii="Cambria" w:eastAsia="Microsoft Sans Serif" w:hAnsi="Cambria" w:cs="Microsoft Sans Serif"/>
        </w:rPr>
        <w:t xml:space="preserve"> </w:t>
      </w:r>
      <w:r w:rsidR="00182B53" w:rsidRPr="0018787D">
        <w:rPr>
          <w:rFonts w:ascii="Cambria" w:eastAsia="Microsoft Sans Serif" w:hAnsi="Cambria" w:cs="Microsoft Sans Serif"/>
          <w:spacing w:val="2"/>
        </w:rPr>
        <w:t>r</w:t>
      </w:r>
      <w:r w:rsidR="00182B53" w:rsidRPr="0018787D">
        <w:rPr>
          <w:rFonts w:ascii="Cambria" w:eastAsia="Microsoft Sans Serif" w:hAnsi="Cambria" w:cs="Microsoft Sans Serif"/>
          <w:spacing w:val="2"/>
          <w:w w:val="101"/>
        </w:rPr>
        <w:t>e</w:t>
      </w:r>
      <w:r w:rsidR="00182B53" w:rsidRPr="0018787D">
        <w:rPr>
          <w:rFonts w:ascii="Cambria" w:eastAsia="Microsoft Sans Serif" w:hAnsi="Cambria" w:cs="Microsoft Sans Serif"/>
          <w:spacing w:val="2"/>
        </w:rPr>
        <w:t>ta</w:t>
      </w:r>
      <w:r w:rsidR="00182B53" w:rsidRPr="0018787D">
        <w:rPr>
          <w:rFonts w:ascii="Cambria" w:eastAsia="Microsoft Sans Serif" w:hAnsi="Cambria" w:cs="Microsoft Sans Serif"/>
          <w:spacing w:val="2"/>
          <w:w w:val="111"/>
        </w:rPr>
        <w:t>i</w:t>
      </w:r>
      <w:r w:rsidR="00182B53" w:rsidRPr="0018787D">
        <w:rPr>
          <w:rFonts w:ascii="Cambria" w:eastAsia="Microsoft Sans Serif" w:hAnsi="Cambria" w:cs="Microsoft Sans Serif"/>
          <w:spacing w:val="1"/>
          <w:w w:val="110"/>
        </w:rPr>
        <w:t>n</w:t>
      </w:r>
      <w:r w:rsidR="00182B53" w:rsidRPr="0018787D">
        <w:rPr>
          <w:rFonts w:ascii="Cambria" w:eastAsia="Microsoft Sans Serif" w:hAnsi="Cambria" w:cs="Microsoft Sans Serif"/>
          <w:spacing w:val="3"/>
          <w:w w:val="95"/>
        </w:rPr>
        <w:t>s</w:t>
      </w:r>
      <w:r w:rsidR="00182B53" w:rsidRPr="0018787D">
        <w:rPr>
          <w:rFonts w:ascii="Cambria" w:eastAsia="Microsoft Sans Serif" w:hAnsi="Cambria" w:cs="Microsoft Sans Serif"/>
          <w:spacing w:val="-3"/>
        </w:rPr>
        <w:t xml:space="preserve"> </w:t>
      </w:r>
      <w:r w:rsidR="00182B53" w:rsidRPr="0018787D">
        <w:rPr>
          <w:rFonts w:ascii="Cambria" w:eastAsia="Microsoft Sans Serif" w:hAnsi="Cambria" w:cs="Microsoft Sans Serif"/>
          <w:spacing w:val="-1"/>
          <w:w w:val="110"/>
        </w:rPr>
        <w:t>p</w:t>
      </w:r>
      <w:r w:rsidR="00182B53" w:rsidRPr="0018787D">
        <w:rPr>
          <w:rFonts w:ascii="Cambria" w:eastAsia="Microsoft Sans Serif" w:hAnsi="Cambria" w:cs="Microsoft Sans Serif"/>
          <w:spacing w:val="-1"/>
          <w:w w:val="101"/>
        </w:rPr>
        <w:t>e</w:t>
      </w:r>
      <w:r w:rsidR="00182B53" w:rsidRPr="0018787D">
        <w:rPr>
          <w:rFonts w:ascii="Cambria" w:eastAsia="Microsoft Sans Serif" w:hAnsi="Cambria" w:cs="Microsoft Sans Serif"/>
        </w:rPr>
        <w:t>r</w:t>
      </w:r>
      <w:r w:rsidR="00182B53" w:rsidRPr="0018787D">
        <w:rPr>
          <w:rFonts w:ascii="Cambria" w:eastAsia="Microsoft Sans Serif" w:hAnsi="Cambria" w:cs="Microsoft Sans Serif"/>
          <w:w w:val="95"/>
        </w:rPr>
        <w:t>s</w:t>
      </w:r>
      <w:r w:rsidR="00182B53" w:rsidRPr="0018787D">
        <w:rPr>
          <w:rFonts w:ascii="Cambria" w:eastAsia="Microsoft Sans Serif" w:hAnsi="Cambria" w:cs="Microsoft Sans Serif"/>
          <w:spacing w:val="-1"/>
          <w:w w:val="109"/>
        </w:rPr>
        <w:t>o</w:t>
      </w:r>
      <w:r w:rsidR="00182B53" w:rsidRPr="0018787D">
        <w:rPr>
          <w:rFonts w:ascii="Cambria" w:eastAsia="Microsoft Sans Serif" w:hAnsi="Cambria" w:cs="Microsoft Sans Serif"/>
          <w:w w:val="110"/>
        </w:rPr>
        <w:t>n</w:t>
      </w:r>
      <w:r w:rsidR="00182B53" w:rsidRPr="0018787D">
        <w:rPr>
          <w:rFonts w:ascii="Cambria" w:eastAsia="Microsoft Sans Serif" w:hAnsi="Cambria" w:cs="Microsoft Sans Serif"/>
          <w:spacing w:val="-1"/>
        </w:rPr>
        <w:t>a</w:t>
      </w:r>
      <w:r w:rsidR="00182B53" w:rsidRPr="0018787D">
        <w:rPr>
          <w:rFonts w:ascii="Cambria" w:eastAsia="Microsoft Sans Serif" w:hAnsi="Cambria" w:cs="Microsoft Sans Serif"/>
          <w:spacing w:val="2"/>
          <w:w w:val="111"/>
        </w:rPr>
        <w:t>l</w:t>
      </w:r>
      <w:r w:rsidR="00182B53" w:rsidRPr="0018787D">
        <w:rPr>
          <w:rFonts w:ascii="Cambria" w:eastAsia="Microsoft Sans Serif" w:hAnsi="Cambria" w:cs="Microsoft Sans Serif"/>
          <w:spacing w:val="-3"/>
        </w:rPr>
        <w:t xml:space="preserve"> </w:t>
      </w:r>
      <w:r w:rsidR="00182B53" w:rsidRPr="0018787D">
        <w:rPr>
          <w:rFonts w:ascii="Cambria" w:eastAsia="Microsoft Sans Serif" w:hAnsi="Cambria" w:cs="Microsoft Sans Serif"/>
          <w:w w:val="111"/>
        </w:rPr>
        <w:t>i</w:t>
      </w:r>
      <w:r w:rsidR="00182B53" w:rsidRPr="0018787D">
        <w:rPr>
          <w:rFonts w:ascii="Cambria" w:eastAsia="Microsoft Sans Serif" w:hAnsi="Cambria" w:cs="Microsoft Sans Serif"/>
          <w:w w:val="110"/>
        </w:rPr>
        <w:t>d</w:t>
      </w:r>
      <w:r w:rsidR="00182B53" w:rsidRPr="0018787D">
        <w:rPr>
          <w:rFonts w:ascii="Cambria" w:eastAsia="Microsoft Sans Serif" w:hAnsi="Cambria" w:cs="Microsoft Sans Serif"/>
          <w:spacing w:val="1"/>
          <w:w w:val="101"/>
        </w:rPr>
        <w:t>e</w:t>
      </w:r>
      <w:r w:rsidR="00182B53" w:rsidRPr="0018787D">
        <w:rPr>
          <w:rFonts w:ascii="Cambria" w:eastAsia="Microsoft Sans Serif" w:hAnsi="Cambria" w:cs="Microsoft Sans Serif"/>
          <w:w w:val="110"/>
        </w:rPr>
        <w:t>n</w:t>
      </w:r>
      <w:r w:rsidR="00182B53" w:rsidRPr="0018787D">
        <w:rPr>
          <w:rFonts w:ascii="Cambria" w:eastAsia="Microsoft Sans Serif" w:hAnsi="Cambria" w:cs="Microsoft Sans Serif"/>
        </w:rPr>
        <w:t>t</w:t>
      </w:r>
      <w:r w:rsidR="00182B53" w:rsidRPr="0018787D">
        <w:rPr>
          <w:rFonts w:ascii="Cambria" w:eastAsia="Microsoft Sans Serif" w:hAnsi="Cambria" w:cs="Microsoft Sans Serif"/>
          <w:spacing w:val="1"/>
          <w:w w:val="111"/>
        </w:rPr>
        <w:t>i</w:t>
      </w:r>
      <w:r w:rsidR="00182B53" w:rsidRPr="0018787D">
        <w:rPr>
          <w:rFonts w:ascii="Cambria" w:eastAsia="Microsoft Sans Serif" w:hAnsi="Cambria" w:cs="Microsoft Sans Serif"/>
          <w:w w:val="107"/>
        </w:rPr>
        <w:t>f</w:t>
      </w:r>
      <w:r w:rsidR="00182B53" w:rsidRPr="0018787D">
        <w:rPr>
          <w:rFonts w:ascii="Cambria" w:eastAsia="Microsoft Sans Serif" w:hAnsi="Cambria" w:cs="Microsoft Sans Serif"/>
        </w:rPr>
        <w:t>i</w:t>
      </w:r>
      <w:r w:rsidR="00182B53" w:rsidRPr="0018787D">
        <w:rPr>
          <w:rFonts w:ascii="Cambria" w:eastAsia="Microsoft Sans Serif" w:hAnsi="Cambria" w:cs="Microsoft Sans Serif"/>
          <w:spacing w:val="2"/>
        </w:rPr>
        <w:t>a</w:t>
      </w:r>
      <w:r w:rsidR="00182B53" w:rsidRPr="0018787D">
        <w:rPr>
          <w:rFonts w:ascii="Cambria" w:eastAsia="Microsoft Sans Serif" w:hAnsi="Cambria" w:cs="Microsoft Sans Serif"/>
          <w:w w:val="110"/>
        </w:rPr>
        <w:t>b</w:t>
      </w:r>
      <w:r w:rsidR="00182B53" w:rsidRPr="0018787D">
        <w:rPr>
          <w:rFonts w:ascii="Cambria" w:eastAsia="Microsoft Sans Serif" w:hAnsi="Cambria" w:cs="Microsoft Sans Serif"/>
          <w:w w:val="111"/>
        </w:rPr>
        <w:t>l</w:t>
      </w:r>
      <w:r w:rsidR="00182B53" w:rsidRPr="0018787D">
        <w:rPr>
          <w:rFonts w:ascii="Cambria" w:eastAsia="Microsoft Sans Serif" w:hAnsi="Cambria" w:cs="Microsoft Sans Serif"/>
          <w:spacing w:val="2"/>
          <w:w w:val="101"/>
        </w:rPr>
        <w:t>e</w:t>
      </w:r>
      <w:r w:rsidR="00182B53" w:rsidRPr="0018787D">
        <w:rPr>
          <w:rFonts w:ascii="Cambria" w:eastAsia="Microsoft Sans Serif" w:hAnsi="Cambria" w:cs="Microsoft Sans Serif"/>
          <w:spacing w:val="-3"/>
        </w:rPr>
        <w:t xml:space="preserve"> </w:t>
      </w:r>
      <w:r w:rsidR="00182B53" w:rsidRPr="0018787D">
        <w:rPr>
          <w:rFonts w:ascii="Cambria" w:eastAsia="Microsoft Sans Serif" w:hAnsi="Cambria" w:cs="Microsoft Sans Serif"/>
          <w:spacing w:val="1"/>
          <w:w w:val="110"/>
        </w:rPr>
        <w:t>d</w:t>
      </w:r>
      <w:r w:rsidR="00182B53" w:rsidRPr="0018787D">
        <w:rPr>
          <w:rFonts w:ascii="Cambria" w:eastAsia="Microsoft Sans Serif" w:hAnsi="Cambria" w:cs="Microsoft Sans Serif"/>
          <w:spacing w:val="2"/>
        </w:rPr>
        <w:t>a</w:t>
      </w:r>
      <w:r w:rsidR="00182B53" w:rsidRPr="0018787D">
        <w:rPr>
          <w:rFonts w:ascii="Cambria" w:eastAsia="Microsoft Sans Serif" w:hAnsi="Cambria" w:cs="Microsoft Sans Serif"/>
          <w:spacing w:val="1"/>
        </w:rPr>
        <w:t>t</w:t>
      </w:r>
      <w:r w:rsidR="00182B53" w:rsidRPr="0018787D">
        <w:rPr>
          <w:rFonts w:ascii="Cambria" w:eastAsia="Microsoft Sans Serif" w:hAnsi="Cambria" w:cs="Microsoft Sans Serif"/>
          <w:spacing w:val="3"/>
        </w:rPr>
        <w:t>a</w:t>
      </w:r>
      <w:r w:rsidR="00182B53" w:rsidRPr="0018787D">
        <w:rPr>
          <w:rFonts w:ascii="Cambria" w:eastAsia="Microsoft Sans Serif" w:hAnsi="Cambria" w:cs="Microsoft Sans Serif"/>
          <w:spacing w:val="-2"/>
        </w:rPr>
        <w:t xml:space="preserve"> </w:t>
      </w:r>
      <w:r w:rsidR="00182B53" w:rsidRPr="0018787D">
        <w:rPr>
          <w:rFonts w:ascii="Cambria" w:eastAsia="Microsoft Sans Serif" w:hAnsi="Cambria" w:cs="Microsoft Sans Serif"/>
          <w:spacing w:val="5"/>
        </w:rPr>
        <w:t>fr</w:t>
      </w:r>
      <w:r w:rsidR="00182B53" w:rsidRPr="0018787D">
        <w:rPr>
          <w:rFonts w:ascii="Cambria" w:eastAsia="Microsoft Sans Serif" w:hAnsi="Cambria" w:cs="Microsoft Sans Serif"/>
          <w:spacing w:val="6"/>
          <w:w w:val="109"/>
        </w:rPr>
        <w:t>o</w:t>
      </w:r>
      <w:r w:rsidR="00182B53" w:rsidRPr="0018787D">
        <w:rPr>
          <w:rFonts w:ascii="Cambria" w:eastAsia="Microsoft Sans Serif" w:hAnsi="Cambria" w:cs="Microsoft Sans Serif"/>
          <w:spacing w:val="6"/>
          <w:w w:val="112"/>
        </w:rPr>
        <w:t>m</w:t>
      </w:r>
      <w:r w:rsidR="00182B53" w:rsidRPr="0018787D">
        <w:rPr>
          <w:rFonts w:ascii="Cambria" w:eastAsia="Microsoft Sans Serif" w:hAnsi="Cambria" w:cs="Microsoft Sans Serif"/>
        </w:rPr>
        <w:t xml:space="preserve"> </w:t>
      </w:r>
      <w:r w:rsidR="00182B53" w:rsidRPr="0018787D">
        <w:rPr>
          <w:rFonts w:ascii="Cambria" w:eastAsia="Microsoft Sans Serif" w:hAnsi="Cambria" w:cs="Microsoft Sans Serif"/>
          <w:spacing w:val="-1"/>
        </w:rPr>
        <w:t>a</w:t>
      </w:r>
      <w:r w:rsidR="00182B53" w:rsidRPr="0018787D">
        <w:rPr>
          <w:rFonts w:ascii="Cambria" w:eastAsia="Microsoft Sans Serif" w:hAnsi="Cambria" w:cs="Microsoft Sans Serif"/>
          <w:spacing w:val="-2"/>
          <w:w w:val="110"/>
        </w:rPr>
        <w:t>n</w:t>
      </w:r>
      <w:r w:rsidR="00182B53" w:rsidRPr="0018787D">
        <w:rPr>
          <w:rFonts w:ascii="Cambria" w:eastAsia="Microsoft Sans Serif" w:hAnsi="Cambria" w:cs="Microsoft Sans Serif"/>
          <w:w w:val="101"/>
        </w:rPr>
        <w:t>y</w:t>
      </w:r>
      <w:r w:rsidR="00182B53" w:rsidRPr="0018787D">
        <w:rPr>
          <w:rFonts w:ascii="Cambria" w:eastAsia="Microsoft Sans Serif" w:hAnsi="Cambria" w:cs="Microsoft Sans Serif"/>
          <w:spacing w:val="-3"/>
        </w:rPr>
        <w:t xml:space="preserve"> </w:t>
      </w:r>
      <w:r w:rsidR="00182B53" w:rsidRPr="0018787D">
        <w:rPr>
          <w:rFonts w:ascii="Cambria" w:eastAsia="Microsoft Sans Serif" w:hAnsi="Cambria" w:cs="Microsoft Sans Serif"/>
          <w:spacing w:val="-1"/>
          <w:w w:val="83"/>
        </w:rPr>
        <w:t>E</w:t>
      </w:r>
      <w:r w:rsidR="00182B53" w:rsidRPr="0018787D">
        <w:rPr>
          <w:rFonts w:ascii="Cambria" w:eastAsia="Microsoft Sans Serif" w:hAnsi="Cambria" w:cs="Microsoft Sans Serif"/>
          <w:spacing w:val="-1"/>
          <w:w w:val="110"/>
        </w:rPr>
        <w:t>u</w:t>
      </w:r>
      <w:r w:rsidR="00182B53" w:rsidRPr="0018787D">
        <w:rPr>
          <w:rFonts w:ascii="Cambria" w:eastAsia="Microsoft Sans Serif" w:hAnsi="Cambria" w:cs="Microsoft Sans Serif"/>
        </w:rPr>
        <w:t>r</w:t>
      </w:r>
      <w:r w:rsidR="00182B53" w:rsidRPr="0018787D">
        <w:rPr>
          <w:rFonts w:ascii="Cambria" w:eastAsia="Microsoft Sans Serif" w:hAnsi="Cambria" w:cs="Microsoft Sans Serif"/>
          <w:w w:val="109"/>
        </w:rPr>
        <w:t>o</w:t>
      </w:r>
      <w:r w:rsidR="00182B53" w:rsidRPr="0018787D">
        <w:rPr>
          <w:rFonts w:ascii="Cambria" w:eastAsia="Microsoft Sans Serif" w:hAnsi="Cambria" w:cs="Microsoft Sans Serif"/>
          <w:w w:val="110"/>
        </w:rPr>
        <w:t>p</w:t>
      </w:r>
      <w:r w:rsidR="00182B53" w:rsidRPr="0018787D">
        <w:rPr>
          <w:rFonts w:ascii="Cambria" w:eastAsia="Microsoft Sans Serif" w:hAnsi="Cambria" w:cs="Microsoft Sans Serif"/>
          <w:spacing w:val="-1"/>
          <w:w w:val="101"/>
        </w:rPr>
        <w:t>e</w:t>
      </w:r>
      <w:r w:rsidR="00182B53" w:rsidRPr="0018787D">
        <w:rPr>
          <w:rFonts w:ascii="Cambria" w:eastAsia="Microsoft Sans Serif" w:hAnsi="Cambria" w:cs="Microsoft Sans Serif"/>
          <w:spacing w:val="-1"/>
        </w:rPr>
        <w:t>a</w:t>
      </w:r>
      <w:r w:rsidR="00182B53" w:rsidRPr="0018787D">
        <w:rPr>
          <w:rFonts w:ascii="Cambria" w:eastAsia="Microsoft Sans Serif" w:hAnsi="Cambria" w:cs="Microsoft Sans Serif"/>
          <w:spacing w:val="2"/>
          <w:w w:val="110"/>
        </w:rPr>
        <w:t>n</w:t>
      </w:r>
      <w:r w:rsidR="00182B53" w:rsidRPr="0018787D">
        <w:rPr>
          <w:rFonts w:ascii="Cambria" w:eastAsia="Microsoft Sans Serif" w:hAnsi="Cambria" w:cs="Microsoft Sans Serif"/>
          <w:spacing w:val="-3"/>
        </w:rPr>
        <w:t xml:space="preserve"> </w:t>
      </w:r>
      <w:r w:rsidR="00182B53" w:rsidRPr="0018787D">
        <w:rPr>
          <w:rFonts w:ascii="Cambria" w:eastAsia="Microsoft Sans Serif" w:hAnsi="Cambria" w:cs="Microsoft Sans Serif"/>
          <w:spacing w:val="-2"/>
          <w:w w:val="111"/>
        </w:rPr>
        <w:t>i</w:t>
      </w:r>
      <w:r w:rsidR="00182B53" w:rsidRPr="0018787D">
        <w:rPr>
          <w:rFonts w:ascii="Cambria" w:eastAsia="Microsoft Sans Serif" w:hAnsi="Cambria" w:cs="Microsoft Sans Serif"/>
          <w:spacing w:val="-1"/>
          <w:w w:val="110"/>
        </w:rPr>
        <w:t>n</w:t>
      </w:r>
      <w:r w:rsidR="00182B53" w:rsidRPr="0018787D">
        <w:rPr>
          <w:rFonts w:ascii="Cambria" w:eastAsia="Microsoft Sans Serif" w:hAnsi="Cambria" w:cs="Microsoft Sans Serif"/>
          <w:spacing w:val="-2"/>
          <w:w w:val="110"/>
        </w:rPr>
        <w:t>d</w:t>
      </w:r>
      <w:r w:rsidR="00182B53" w:rsidRPr="0018787D">
        <w:rPr>
          <w:rFonts w:ascii="Cambria" w:eastAsia="Microsoft Sans Serif" w:hAnsi="Cambria" w:cs="Microsoft Sans Serif"/>
          <w:spacing w:val="-2"/>
          <w:w w:val="111"/>
        </w:rPr>
        <w:t>i</w:t>
      </w:r>
      <w:r w:rsidR="00182B53" w:rsidRPr="0018787D">
        <w:rPr>
          <w:rFonts w:ascii="Cambria" w:eastAsia="Microsoft Sans Serif" w:hAnsi="Cambria" w:cs="Microsoft Sans Serif"/>
          <w:spacing w:val="-2"/>
        </w:rPr>
        <w:t>v</w:t>
      </w:r>
      <w:r w:rsidR="00182B53" w:rsidRPr="0018787D">
        <w:rPr>
          <w:rFonts w:ascii="Cambria" w:eastAsia="Microsoft Sans Serif" w:hAnsi="Cambria" w:cs="Microsoft Sans Serif"/>
          <w:spacing w:val="-2"/>
          <w:w w:val="111"/>
        </w:rPr>
        <w:t>i</w:t>
      </w:r>
      <w:r w:rsidR="00182B53" w:rsidRPr="0018787D">
        <w:rPr>
          <w:rFonts w:ascii="Cambria" w:eastAsia="Microsoft Sans Serif" w:hAnsi="Cambria" w:cs="Microsoft Sans Serif"/>
          <w:spacing w:val="-1"/>
          <w:w w:val="110"/>
        </w:rPr>
        <w:t>d</w:t>
      </w:r>
      <w:r w:rsidR="00182B53" w:rsidRPr="0018787D">
        <w:rPr>
          <w:rFonts w:ascii="Cambria" w:eastAsia="Microsoft Sans Serif" w:hAnsi="Cambria" w:cs="Microsoft Sans Serif"/>
          <w:spacing w:val="-2"/>
          <w:w w:val="110"/>
        </w:rPr>
        <w:t>u</w:t>
      </w:r>
      <w:r w:rsidR="00182B53" w:rsidRPr="0018787D">
        <w:rPr>
          <w:rFonts w:ascii="Cambria" w:eastAsia="Microsoft Sans Serif" w:hAnsi="Cambria" w:cs="Microsoft Sans Serif"/>
          <w:spacing w:val="-2"/>
        </w:rPr>
        <w:t>a</w:t>
      </w:r>
      <w:r w:rsidR="00182B53" w:rsidRPr="0018787D">
        <w:rPr>
          <w:rFonts w:ascii="Cambria" w:eastAsia="Microsoft Sans Serif" w:hAnsi="Cambria" w:cs="Microsoft Sans Serif"/>
          <w:spacing w:val="-2"/>
          <w:w w:val="111"/>
        </w:rPr>
        <w:t>l</w:t>
      </w:r>
      <w:r w:rsidR="00182B53" w:rsidRPr="0018787D">
        <w:rPr>
          <w:rFonts w:ascii="Cambria" w:eastAsia="Microsoft Sans Serif" w:hAnsi="Cambria" w:cs="Microsoft Sans Serif"/>
          <w:w w:val="96"/>
        </w:rPr>
        <w:t>.</w:t>
      </w:r>
      <w:r w:rsidR="00182B53" w:rsidRPr="0018787D">
        <w:rPr>
          <w:rFonts w:ascii="Cambria" w:eastAsia="Microsoft Sans Serif" w:hAnsi="Cambria" w:cs="Microsoft Sans Serif"/>
          <w:w w:val="96"/>
        </w:rPr>
        <w:t xml:space="preserve"> </w:t>
      </w:r>
      <w:r w:rsidR="00182B53" w:rsidRPr="0018787D">
        <w:rPr>
          <w:rFonts w:ascii="Cambria" w:hAnsi="Cambria"/>
        </w:rPr>
        <w:t>It treats information about the health and well-being and the sex lives of individuals as especially sensitive, and lays down strict rules about how this information can be handled. At the same time, it has become much easier to lose, copy, steal, delete or misuse large databases of sensitive information than it was even a few years ago. The risks of reputational damage associated with data breaches are also higher than in the past. It is therefore very important for the healthcare and related sectors, including the individuals and operators that process health information, t</w:t>
      </w:r>
      <w:r w:rsidR="00182B53" w:rsidRPr="0018787D">
        <w:rPr>
          <w:rFonts w:ascii="Cambria" w:hAnsi="Cambria"/>
        </w:rPr>
        <w:t xml:space="preserve">o understand the impact the </w:t>
      </w:r>
      <w:proofErr w:type="spellStart"/>
      <w:r w:rsidR="00182B53" w:rsidRPr="0018787D">
        <w:rPr>
          <w:rFonts w:ascii="Cambria" w:hAnsi="Cambria"/>
        </w:rPr>
        <w:t>GDPR</w:t>
      </w:r>
      <w:proofErr w:type="spellEnd"/>
      <w:r w:rsidR="00182B53" w:rsidRPr="0018787D">
        <w:rPr>
          <w:rFonts w:ascii="Cambria" w:hAnsi="Cambria"/>
        </w:rPr>
        <w:t xml:space="preserve"> will have on their business irrespective of whether they operate inside or outside the borders of the EU.</w:t>
      </w:r>
      <w:r w:rsidR="0018787D" w:rsidRPr="0018787D">
        <w:rPr>
          <w:rFonts w:ascii="Cambria" w:hAnsi="Cambria"/>
        </w:rPr>
        <w:t xml:space="preserve"> With the promise of </w:t>
      </w:r>
      <w:r w:rsidR="0018787D" w:rsidRPr="0018787D">
        <w:rPr>
          <w:rFonts w:ascii="Cambria" w:eastAsia="Microsoft Sans Serif" w:hAnsi="Cambria" w:cs="Microsoft Sans Serif"/>
          <w:spacing w:val="2"/>
        </w:rPr>
        <w:t xml:space="preserve">massive fines for non-compliance, the </w:t>
      </w:r>
      <w:proofErr w:type="spellStart"/>
      <w:r w:rsidR="0018787D" w:rsidRPr="0018787D">
        <w:rPr>
          <w:rFonts w:ascii="Cambria" w:eastAsia="Microsoft Sans Serif" w:hAnsi="Cambria" w:cs="Microsoft Sans Serif"/>
          <w:spacing w:val="2"/>
        </w:rPr>
        <w:t>GDPR</w:t>
      </w:r>
      <w:proofErr w:type="spellEnd"/>
      <w:r w:rsidR="0018787D" w:rsidRPr="0018787D">
        <w:rPr>
          <w:rFonts w:ascii="Cambria" w:eastAsia="Microsoft Sans Serif" w:hAnsi="Cambria" w:cs="Microsoft Sans Serif"/>
          <w:spacing w:val="2"/>
        </w:rPr>
        <w:t xml:space="preserve"> promises to make data protection and privacy a relations nightmare. The goal of this paper is to highlight areas of particular importance for healthcare providers that require their immediate attention as well as provide them with practical advice on how to comply with the </w:t>
      </w:r>
      <w:proofErr w:type="spellStart"/>
      <w:r w:rsidR="0018787D" w:rsidRPr="0018787D">
        <w:rPr>
          <w:rFonts w:ascii="Cambria" w:eastAsia="Microsoft Sans Serif" w:hAnsi="Cambria" w:cs="Microsoft Sans Serif"/>
          <w:spacing w:val="2"/>
        </w:rPr>
        <w:t>GDPR</w:t>
      </w:r>
      <w:proofErr w:type="spellEnd"/>
      <w:r w:rsidR="0018787D" w:rsidRPr="0018787D">
        <w:rPr>
          <w:rFonts w:ascii="Cambria" w:eastAsia="Microsoft Sans Serif" w:hAnsi="Cambria" w:cs="Microsoft Sans Serif"/>
          <w:spacing w:val="2"/>
        </w:rPr>
        <w:t>.</w:t>
      </w:r>
    </w:p>
    <w:p w:rsidR="0018787D" w:rsidRPr="0018787D" w:rsidRDefault="0018787D" w:rsidP="0018787D">
      <w:pPr>
        <w:spacing w:after="0" w:line="259" w:lineRule="auto"/>
        <w:ind w:left="18" w:right="97"/>
        <w:jc w:val="both"/>
        <w:rPr>
          <w:rFonts w:ascii="Cambria" w:hAnsi="Cambria"/>
        </w:rPr>
      </w:pPr>
    </w:p>
    <w:p w:rsidR="00CA3195" w:rsidRDefault="00590FEA" w:rsidP="00CA3195">
      <w:pPr>
        <w:jc w:val="both"/>
        <w:rPr>
          <w:rFonts w:ascii="Cambria" w:hAnsi="Cambria"/>
          <w:i/>
        </w:rPr>
      </w:pPr>
      <w:r w:rsidRPr="00F23CAB">
        <w:rPr>
          <w:rFonts w:ascii="Cambria" w:hAnsi="Cambria"/>
          <w:b/>
        </w:rPr>
        <w:t>Biography</w:t>
      </w:r>
      <w:r w:rsidR="00182B53">
        <w:rPr>
          <w:rFonts w:ascii="Cambria" w:hAnsi="Cambria"/>
          <w:b/>
        </w:rPr>
        <w:t xml:space="preserve">: </w:t>
      </w:r>
    </w:p>
    <w:p w:rsidR="00CA3195" w:rsidRDefault="00CA3195" w:rsidP="00CA3195">
      <w:pPr>
        <w:jc w:val="both"/>
      </w:pPr>
      <w:r>
        <w:rPr>
          <w:rStyle w:val="dropcap"/>
        </w:rPr>
        <w:t>V</w:t>
      </w:r>
      <w:r>
        <w:t>erine Etsebeth is a senior lecturer at the Wits School of Law. Verine is an admitted attorney</w:t>
      </w:r>
      <w:r>
        <w:t>.</w:t>
      </w:r>
      <w:r>
        <w:t xml:space="preserve"> She has a </w:t>
      </w:r>
      <w:proofErr w:type="spellStart"/>
      <w:r>
        <w:t>Masters</w:t>
      </w:r>
      <w:proofErr w:type="spellEnd"/>
      <w:r>
        <w:t xml:space="preserve"> degree in Law (</w:t>
      </w:r>
      <w:proofErr w:type="spellStart"/>
      <w:r>
        <w:t>LLM</w:t>
      </w:r>
      <w:proofErr w:type="spellEnd"/>
      <w:r>
        <w:t xml:space="preserve"> dissertation entitled “The Legal Implications of Information Security Governance”) and Higher Diplomas in Corporate Law, Tax Law and </w:t>
      </w:r>
      <w:proofErr w:type="spellStart"/>
      <w:r>
        <w:t>Labour</w:t>
      </w:r>
      <w:proofErr w:type="spellEnd"/>
      <w:r>
        <w:t xml:space="preserve"> Law, and is currently enrolled for a PhD at Wits. Verine </w:t>
      </w:r>
      <w:proofErr w:type="spellStart"/>
      <w:r>
        <w:t>specialises</w:t>
      </w:r>
      <w:proofErr w:type="spellEnd"/>
      <w:r>
        <w:t xml:space="preserve"> in Information Security and data protection law, and is the </w:t>
      </w:r>
      <w:proofErr w:type="spellStart"/>
      <w:r>
        <w:t>co-ordinator</w:t>
      </w:r>
      <w:proofErr w:type="spellEnd"/>
      <w:r>
        <w:t xml:space="preserve"> of and a lecturer on Wits’ </w:t>
      </w:r>
      <w:proofErr w:type="spellStart"/>
      <w:r>
        <w:t>LLM</w:t>
      </w:r>
      <w:proofErr w:type="spellEnd"/>
      <w:r>
        <w:t xml:space="preserve"> course in Cyber Law and Access to Information and Privacy Law. She has presented papers at numerous national and international conferences and has published articles in a range of local and international publications on the subject matter of IT law. Verine has recently been afforded the opportunity to visit Harvard Law School, in Boston, MA, USA.</w:t>
      </w:r>
    </w:p>
    <w:p w:rsidR="0018787D" w:rsidRDefault="0018787D" w:rsidP="00590FEA">
      <w:pPr>
        <w:rPr>
          <w:rFonts w:ascii="Cambria" w:hAnsi="Cambria"/>
          <w:b/>
        </w:rPr>
      </w:pPr>
    </w:p>
    <w:p w:rsidR="0018787D" w:rsidRDefault="0018787D" w:rsidP="00590FEA">
      <w:pPr>
        <w:rPr>
          <w:rFonts w:ascii="Cambria" w:hAnsi="Cambria"/>
          <w:b/>
        </w:rPr>
      </w:pPr>
    </w:p>
    <w:p w:rsidR="0018787D" w:rsidRDefault="0018787D" w:rsidP="00590FEA">
      <w:pPr>
        <w:rPr>
          <w:rFonts w:ascii="Cambria" w:hAnsi="Cambria"/>
          <w:b/>
        </w:rPr>
      </w:pPr>
    </w:p>
    <w:p w:rsidR="0018787D" w:rsidRDefault="0018787D" w:rsidP="00590FEA">
      <w:pPr>
        <w:rPr>
          <w:rFonts w:ascii="Cambria" w:hAnsi="Cambria"/>
          <w:b/>
        </w:rPr>
      </w:pPr>
    </w:p>
    <w:p w:rsidR="0018787D" w:rsidRDefault="0018787D" w:rsidP="00590FEA">
      <w:pPr>
        <w:rPr>
          <w:rFonts w:ascii="Cambria" w:hAnsi="Cambria"/>
          <w:b/>
        </w:rPr>
      </w:pPr>
    </w:p>
    <w:p w:rsidR="0018787D" w:rsidRDefault="0018787D" w:rsidP="00590FEA">
      <w:pPr>
        <w:rPr>
          <w:rFonts w:ascii="Cambria" w:hAnsi="Cambria"/>
          <w:b/>
        </w:rPr>
      </w:pPr>
      <w:bookmarkStart w:id="0" w:name="_GoBack"/>
      <w:bookmarkEnd w:id="0"/>
    </w:p>
    <w:p w:rsidR="00590FEA" w:rsidRPr="00590FEA" w:rsidRDefault="00590FEA" w:rsidP="00590FEA">
      <w:pPr>
        <w:rPr>
          <w:rFonts w:ascii="Cambria" w:hAnsi="Cambria"/>
          <w:b/>
        </w:rPr>
      </w:pPr>
      <w:r w:rsidRPr="00590FEA">
        <w:rPr>
          <w:rFonts w:ascii="Cambria" w:hAnsi="Cambria"/>
          <w:b/>
        </w:rPr>
        <w:lastRenderedPageBreak/>
        <w:t xml:space="preserve">Photo: </w:t>
      </w:r>
    </w:p>
    <w:p w:rsidR="0018787D" w:rsidRDefault="00CA3195" w:rsidP="0018787D">
      <w:pPr>
        <w:jc w:val="both"/>
        <w:rPr>
          <w:rFonts w:ascii="Cambria" w:hAnsi="Cambria"/>
          <w:i/>
        </w:rPr>
      </w:pPr>
      <w:r w:rsidRPr="00CA3195">
        <w:rPr>
          <w:rFonts w:ascii="Cambria" w:hAnsi="Cambria"/>
          <w:i/>
          <w:noProof/>
        </w:rPr>
        <w:drawing>
          <wp:inline distT="0" distB="0" distL="0" distR="0">
            <wp:extent cx="2157413" cy="1438275"/>
            <wp:effectExtent l="0" t="0" r="0" b="0"/>
            <wp:docPr id="1" name="Picture 1" descr="C:\Users\verine911\Pictures\40\2018-04-07 Verine birthday - Sally-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rine911\Pictures\40\2018-04-07 Verine birthday - Sally-20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59610" cy="1439740"/>
                    </a:xfrm>
                    <a:prstGeom prst="rect">
                      <a:avLst/>
                    </a:prstGeom>
                    <a:noFill/>
                    <a:ln>
                      <a:noFill/>
                    </a:ln>
                  </pic:spPr>
                </pic:pic>
              </a:graphicData>
            </a:graphic>
          </wp:inline>
        </w:drawing>
      </w:r>
      <w:r w:rsidR="00521197">
        <w:rPr>
          <w:rFonts w:ascii="Cambria" w:hAnsi="Cambria"/>
          <w:i/>
        </w:rPr>
        <w:t xml:space="preserve"> </w:t>
      </w:r>
    </w:p>
    <w:p w:rsidR="0018787D" w:rsidRDefault="00590FEA" w:rsidP="0018787D">
      <w:pPr>
        <w:jc w:val="both"/>
        <w:rPr>
          <w:rFonts w:ascii="Cambria" w:hAnsi="Cambria"/>
          <w:b/>
          <w:i/>
        </w:rPr>
      </w:pPr>
      <w:r w:rsidRPr="00590FEA">
        <w:rPr>
          <w:rFonts w:ascii="Cambria" w:hAnsi="Cambria"/>
          <w:b/>
        </w:rPr>
        <w:t>Speaker Mobile Number</w:t>
      </w:r>
      <w:r w:rsidRPr="00590FEA">
        <w:rPr>
          <w:rFonts w:ascii="Cambria" w:hAnsi="Cambria"/>
          <w:b/>
          <w:i/>
        </w:rPr>
        <w:t xml:space="preserve">: </w:t>
      </w:r>
      <w:r w:rsidR="00901834">
        <w:rPr>
          <w:rFonts w:ascii="Cambria" w:hAnsi="Cambria"/>
          <w:b/>
          <w:i/>
        </w:rPr>
        <w:t xml:space="preserve"> </w:t>
      </w:r>
      <w:r w:rsidR="00CA3195">
        <w:rPr>
          <w:rFonts w:ascii="Cambria" w:hAnsi="Cambria"/>
          <w:b/>
          <w:i/>
        </w:rPr>
        <w:t>+27 82 659 0433</w:t>
      </w:r>
    </w:p>
    <w:p w:rsidR="00590FEA" w:rsidRDefault="00CD7AD1" w:rsidP="0018787D">
      <w:pPr>
        <w:jc w:val="both"/>
        <w:rPr>
          <w:rFonts w:ascii="Cambria" w:hAnsi="Cambria"/>
          <w:b/>
        </w:rPr>
      </w:pPr>
      <w:r w:rsidRPr="00CA3195">
        <w:rPr>
          <w:rFonts w:ascii="Cambria" w:hAnsi="Cambria"/>
          <w:b/>
          <w:sz w:val="24"/>
          <w:szCs w:val="24"/>
        </w:rPr>
        <w:t>Email Id</w:t>
      </w:r>
      <w:r w:rsidR="00CA3195" w:rsidRPr="00CA3195">
        <w:rPr>
          <w:rFonts w:ascii="Cambria" w:hAnsi="Cambria"/>
          <w:b/>
          <w:sz w:val="24"/>
          <w:szCs w:val="24"/>
        </w:rPr>
        <w:t xml:space="preserve"> </w:t>
      </w:r>
      <w:proofErr w:type="spellStart"/>
      <w:r w:rsidR="00CA3195" w:rsidRPr="00CA3195">
        <w:rPr>
          <w:b/>
          <w:sz w:val="24"/>
          <w:szCs w:val="24"/>
        </w:rPr>
        <w:t>verine.etsebeth@wits.ac.za</w:t>
      </w:r>
      <w:proofErr w:type="spellEnd"/>
    </w:p>
    <w:sectPr w:rsidR="00590F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0628" w:rsidRDefault="00600628" w:rsidP="00521197">
      <w:pPr>
        <w:spacing w:after="0" w:line="240" w:lineRule="auto"/>
      </w:pPr>
      <w:r>
        <w:separator/>
      </w:r>
    </w:p>
  </w:endnote>
  <w:endnote w:type="continuationSeparator" w:id="0">
    <w:p w:rsidR="00600628" w:rsidRDefault="00600628"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0628" w:rsidRDefault="00600628" w:rsidP="00521197">
      <w:pPr>
        <w:spacing w:after="0" w:line="240" w:lineRule="auto"/>
      </w:pPr>
      <w:r>
        <w:separator/>
      </w:r>
    </w:p>
  </w:footnote>
  <w:footnote w:type="continuationSeparator" w:id="0">
    <w:p w:rsidR="00600628" w:rsidRDefault="00600628" w:rsidP="00521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197"/>
    <w:rsid w:val="00082C48"/>
    <w:rsid w:val="00182B53"/>
    <w:rsid w:val="0018787D"/>
    <w:rsid w:val="001C5C7F"/>
    <w:rsid w:val="00215DEE"/>
    <w:rsid w:val="00331D3E"/>
    <w:rsid w:val="00521197"/>
    <w:rsid w:val="00525809"/>
    <w:rsid w:val="00590FEA"/>
    <w:rsid w:val="005C3064"/>
    <w:rsid w:val="00600628"/>
    <w:rsid w:val="00760784"/>
    <w:rsid w:val="00771F54"/>
    <w:rsid w:val="007E5D30"/>
    <w:rsid w:val="00805971"/>
    <w:rsid w:val="00805D44"/>
    <w:rsid w:val="00901834"/>
    <w:rsid w:val="009131DC"/>
    <w:rsid w:val="009737A5"/>
    <w:rsid w:val="00A95944"/>
    <w:rsid w:val="00CA3195"/>
    <w:rsid w:val="00CD7AD1"/>
    <w:rsid w:val="00D06E18"/>
    <w:rsid w:val="00D3057D"/>
    <w:rsid w:val="00DB7FC6"/>
    <w:rsid w:val="00F13E2C"/>
    <w:rsid w:val="00F23CAB"/>
    <w:rsid w:val="00FA6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1286D"/>
  <w15:docId w15:val="{6147446D-7F0A-439E-A876-E49006099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 w:type="character" w:customStyle="1" w:styleId="dropcap">
    <w:name w:val="dropcap"/>
    <w:basedOn w:val="DefaultParagraphFont"/>
    <w:rsid w:val="00CA3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Verine etsebeth</cp:lastModifiedBy>
  <cp:revision>2</cp:revision>
  <dcterms:created xsi:type="dcterms:W3CDTF">2018-10-25T11:07:00Z</dcterms:created>
  <dcterms:modified xsi:type="dcterms:W3CDTF">2018-10-25T11:07:00Z</dcterms:modified>
</cp:coreProperties>
</file>