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F54" w:rsidRPr="00521197" w:rsidRDefault="00771F54">
      <w:pPr>
        <w:rPr>
          <w:rFonts w:ascii="Cambria" w:hAnsi="Cambria"/>
        </w:rPr>
      </w:pPr>
    </w:p>
    <w:p w:rsidR="000F2995" w:rsidRPr="000F2995" w:rsidRDefault="00521197" w:rsidP="000F2995">
      <w:pPr>
        <w:rPr>
          <w:rFonts w:ascii="Cambria" w:hAnsi="Cambria"/>
          <w:b/>
          <w:sz w:val="24"/>
          <w:lang w:val="en-ID"/>
        </w:rPr>
      </w:pPr>
      <w:r w:rsidRPr="00521197">
        <w:rPr>
          <w:rFonts w:ascii="Cambria" w:hAnsi="Cambria"/>
          <w:b/>
          <w:sz w:val="24"/>
        </w:rPr>
        <w:t xml:space="preserve">Title: </w:t>
      </w:r>
      <w:r w:rsidR="000F2995" w:rsidRPr="000F2995">
        <w:rPr>
          <w:rFonts w:ascii="Cambria" w:hAnsi="Cambria"/>
          <w:b/>
          <w:sz w:val="24"/>
          <w:lang w:val="en-ID"/>
        </w:rPr>
        <w:t>A SYSTEMATIC REVIEW : BUSINESS PROCESS REENGINEERING TO REDUCE WAITING TIME IN OUTPATIENT DEPARTEMENT</w:t>
      </w:r>
    </w:p>
    <w:p w:rsidR="00521197" w:rsidRDefault="00521197">
      <w:pPr>
        <w:rPr>
          <w:rFonts w:ascii="Cambria" w:hAnsi="Cambria"/>
          <w:b/>
          <w:sz w:val="24"/>
        </w:rPr>
      </w:pPr>
    </w:p>
    <w:p w:rsidR="00521197" w:rsidRDefault="000F2995" w:rsidP="00F23CAB">
      <w:pPr>
        <w:rPr>
          <w:rFonts w:ascii="Cambria" w:hAnsi="Cambria"/>
          <w:i/>
        </w:rPr>
      </w:pPr>
      <w:r w:rsidRPr="000F2995">
        <w:rPr>
          <w:rFonts w:ascii="Cambria" w:hAnsi="Cambria"/>
          <w:i/>
          <w:lang w:val="en-ID"/>
        </w:rPr>
        <w:t xml:space="preserve">Ariani Khairunnisa Nasution </w:t>
      </w:r>
      <w:r w:rsidR="00521197">
        <w:rPr>
          <w:rFonts w:ascii="Cambria" w:hAnsi="Cambria"/>
          <w:i/>
        </w:rPr>
        <w:t>*</w:t>
      </w:r>
      <w:r w:rsidR="00521197" w:rsidRPr="00521197">
        <w:rPr>
          <w:rFonts w:ascii="Cambria" w:hAnsi="Cambria"/>
          <w:i/>
        </w:rPr>
        <w:t xml:space="preserve">, </w:t>
      </w:r>
      <w:r w:rsidR="00C007D4">
        <w:rPr>
          <w:rFonts w:ascii="Cambria" w:hAnsi="Cambria"/>
          <w:i/>
        </w:rPr>
        <w:t xml:space="preserve">MD, </w:t>
      </w:r>
      <w:r w:rsidRPr="000F2995">
        <w:rPr>
          <w:rFonts w:ascii="Cambria" w:hAnsi="Cambria"/>
          <w:i/>
          <w:lang w:val="en-ID"/>
        </w:rPr>
        <w:t>Student of Magister Hospital Administration, Faculty of Public Health University of Indonesia</w:t>
      </w:r>
      <w:r w:rsidR="00521197">
        <w:rPr>
          <w:rFonts w:ascii="Cambria" w:hAnsi="Cambria"/>
          <w:i/>
        </w:rPr>
        <w:br/>
      </w:r>
      <w:r w:rsidR="00C007D4">
        <w:rPr>
          <w:rFonts w:ascii="Cambria" w:hAnsi="Cambria"/>
          <w:i/>
        </w:rPr>
        <w:t>Atik Nurwahyuni</w:t>
      </w:r>
      <w:r w:rsidR="00521197" w:rsidRPr="00521197">
        <w:rPr>
          <w:rFonts w:ascii="Cambria" w:hAnsi="Cambria"/>
          <w:i/>
        </w:rPr>
        <w:t xml:space="preserve">, </w:t>
      </w:r>
      <w:r w:rsidR="00C007D4">
        <w:rPr>
          <w:rFonts w:ascii="Cambria" w:hAnsi="Cambria"/>
          <w:i/>
        </w:rPr>
        <w:t>Dr. SKM. MKM</w:t>
      </w:r>
      <w:r w:rsidR="00521197" w:rsidRPr="00521197">
        <w:rPr>
          <w:rFonts w:ascii="Cambria" w:hAnsi="Cambria"/>
          <w:i/>
        </w:rPr>
        <w:t xml:space="preserve">, Department of </w:t>
      </w:r>
      <w:r w:rsidR="00C007D4" w:rsidRPr="00C007D4">
        <w:rPr>
          <w:rFonts w:ascii="Cambria" w:hAnsi="Cambria"/>
          <w:i/>
          <w:lang w:val="en-ID"/>
        </w:rPr>
        <w:t>Public Health University of Indonesia</w:t>
      </w:r>
      <w:r w:rsidR="00C007D4">
        <w:rPr>
          <w:rFonts w:ascii="Cambria" w:hAnsi="Cambria"/>
          <w:i/>
          <w:lang w:val="en-ID"/>
        </w:rPr>
        <w:t>, Indonesia</w:t>
      </w:r>
      <w:r w:rsidR="00F23CAB">
        <w:rPr>
          <w:rFonts w:ascii="Cambria" w:hAnsi="Cambria"/>
          <w:i/>
        </w:rPr>
        <w:br/>
      </w:r>
      <w:r w:rsidR="00521197" w:rsidRPr="001C5C7F">
        <w:rPr>
          <w:rFonts w:ascii="Cambria" w:hAnsi="Cambria"/>
          <w:b/>
          <w:i/>
        </w:rPr>
        <w:br/>
        <w:t xml:space="preserve">Abstract: </w:t>
      </w:r>
    </w:p>
    <w:p w:rsidR="00BA14E9" w:rsidRPr="00BA14E9" w:rsidRDefault="00BA14E9" w:rsidP="00BA14E9">
      <w:pPr>
        <w:jc w:val="both"/>
        <w:rPr>
          <w:rFonts w:ascii="Cambria" w:hAnsi="Cambria"/>
          <w:lang w:val="en-ID"/>
        </w:rPr>
      </w:pPr>
      <w:r w:rsidRPr="00BA14E9">
        <w:rPr>
          <w:rFonts w:ascii="Cambria" w:hAnsi="Cambria"/>
          <w:lang w:val="en-ID"/>
        </w:rPr>
        <w:t xml:space="preserve">Long waiting time for patient in outpatient department of healthcare becomes important in healthcare process of service nowadays because of highly demand for improvement of quality and safety in healthcare.  Many studies had been done to analyse the most effective method to reduce patient waiting time in  outpatient department , some of them used Six Sigma, Lean and combination of both methods. </w:t>
      </w:r>
    </w:p>
    <w:p w:rsidR="00BA14E9" w:rsidRPr="00BA14E9" w:rsidRDefault="00BA14E9" w:rsidP="00BA14E9">
      <w:pPr>
        <w:jc w:val="both"/>
        <w:rPr>
          <w:rFonts w:ascii="Cambria" w:hAnsi="Cambria"/>
          <w:lang w:val="en-ID"/>
        </w:rPr>
      </w:pPr>
      <w:r w:rsidRPr="00BA14E9">
        <w:rPr>
          <w:rFonts w:ascii="Cambria" w:hAnsi="Cambria"/>
          <w:lang w:val="en-ID"/>
        </w:rPr>
        <w:t xml:space="preserve">This review aims to compare the results of business process reengineering through Six Sigma method , Lean method and combination of both, in reducing </w:t>
      </w:r>
      <w:r>
        <w:rPr>
          <w:rFonts w:ascii="Cambria" w:hAnsi="Cambria"/>
          <w:lang w:val="en-ID"/>
        </w:rPr>
        <w:t xml:space="preserve">outpatient’s </w:t>
      </w:r>
      <w:r w:rsidRPr="00BA14E9">
        <w:rPr>
          <w:rFonts w:ascii="Cambria" w:hAnsi="Cambria"/>
          <w:lang w:val="en-ID"/>
        </w:rPr>
        <w:t xml:space="preserve">waiting time </w:t>
      </w:r>
      <w:r>
        <w:rPr>
          <w:rFonts w:ascii="Cambria" w:hAnsi="Cambria"/>
          <w:lang w:val="en-ID"/>
        </w:rPr>
        <w:t>.</w:t>
      </w:r>
    </w:p>
    <w:p w:rsidR="00BA14E9" w:rsidRPr="00BA14E9" w:rsidRDefault="00BA14E9" w:rsidP="00BA14E9">
      <w:pPr>
        <w:jc w:val="both"/>
        <w:rPr>
          <w:rFonts w:ascii="Cambria" w:hAnsi="Cambria"/>
          <w:lang w:val="en-ID"/>
        </w:rPr>
      </w:pPr>
      <w:r w:rsidRPr="00BA14E9">
        <w:rPr>
          <w:rFonts w:ascii="Cambria" w:hAnsi="Cambria"/>
          <w:lang w:val="en-ID"/>
        </w:rPr>
        <w:t>Systematic Review is performed to compare studies about  waiting time in outpatient department (OPD) using  Six Sigma method , Lean method and combination of both in health care systems. The search of journals used ProQuest, Spinger and  Emerald database with only journals from 2013 to 2016 that being included for this review.</w:t>
      </w:r>
    </w:p>
    <w:p w:rsidR="00BA14E9" w:rsidRPr="00BA14E9" w:rsidRDefault="00BA14E9" w:rsidP="00BA14E9">
      <w:pPr>
        <w:jc w:val="both"/>
        <w:rPr>
          <w:rFonts w:ascii="Cambria" w:hAnsi="Cambria"/>
        </w:rPr>
      </w:pPr>
      <w:r w:rsidRPr="00BA14E9">
        <w:rPr>
          <w:rFonts w:ascii="Cambria" w:hAnsi="Cambria"/>
        </w:rPr>
        <w:t>From 6 selected studies, there are 2 studies using Six Sigma method, 3 studies using lean tools dan 1 study using lean six sigma. In six sigma method, patients average waiting time in Columbia and Taiwan were reduced about 40,7% and 56 %.</w:t>
      </w:r>
      <w:r w:rsidRPr="00BA14E9">
        <w:rPr>
          <w:rFonts w:ascii="Cambria" w:hAnsi="Cambria"/>
        </w:rPr>
        <w:fldChar w:fldCharType="begin" w:fldLock="1"/>
      </w:r>
      <w:r w:rsidRPr="00BA14E9">
        <w:rPr>
          <w:rFonts w:ascii="Cambria" w:hAnsi="Cambria"/>
        </w:rPr>
        <w:instrText>ADDIN CSL_CITATION { "citationItems" : [ { "id" : "ITEM-1", "itemData" : { "DOI" : "10.1007/s10916-016-0577-3", "ISSN" : "0148-5598", "author" : [ { "dropping-particle" : "", "family" : "Barrios", "given" : "Miguel A Ortiz", "non-dropping-particle" : "", "parse-names" : false, "suffix" : "" }, { "dropping-particle" : "", "family" : "Jim\u00e9nez", "given" : "Heriberto Felizzola", "non-dropping-particle" : "", "parse-names" : false, "suffix" : "" } ], "container-title" : "Journal of Medical Systems", "id" : "ITEM-1", "issued" : { "date-parts" : [ [ "2016" ] ] }, "publisher" : "Journal of Medical Systems", "title" : "Use of Six Sigma Methodology to Reduce Appointment Lead-Time in Obstetrics Outpatient Department", "type" : "article-journal" }, "uris" : [ "http://www.mendeley.com/documents/?uuid=92a9c14d-7247-4155-975e-ae78b2bb80f1" ] } ], "mendeley" : { "formattedCitation" : "&lt;sup&gt;1&lt;/sup&gt;", "plainTextFormattedCitation" : "1", "previouslyFormattedCitation" : "&lt;sup&gt;1&lt;/sup&gt;" }, "properties" : { "noteIndex" : 0 }, "schema" : "https://github.com/citation-style-language/schema/raw/master/csl-citation.json" }</w:instrText>
      </w:r>
      <w:r w:rsidRPr="00BA14E9">
        <w:rPr>
          <w:rFonts w:ascii="Cambria" w:hAnsi="Cambria"/>
        </w:rPr>
        <w:fldChar w:fldCharType="separate"/>
      </w:r>
      <w:r w:rsidRPr="00BA14E9">
        <w:rPr>
          <w:rFonts w:ascii="Cambria" w:hAnsi="Cambria"/>
          <w:vertAlign w:val="superscript"/>
        </w:rPr>
        <w:t>1</w:t>
      </w:r>
      <w:r w:rsidRPr="00BA14E9">
        <w:rPr>
          <w:rFonts w:ascii="Cambria" w:hAnsi="Cambria"/>
        </w:rPr>
        <w:fldChar w:fldCharType="end"/>
      </w:r>
      <w:r w:rsidRPr="00BA14E9">
        <w:rPr>
          <w:rFonts w:ascii="Cambria" w:hAnsi="Cambria"/>
          <w:vertAlign w:val="superscript"/>
        </w:rPr>
        <w:t>,</w:t>
      </w:r>
      <w:r w:rsidRPr="00BA14E9">
        <w:rPr>
          <w:rFonts w:ascii="Cambria" w:hAnsi="Cambria"/>
        </w:rPr>
        <w:fldChar w:fldCharType="begin" w:fldLock="1"/>
      </w:r>
      <w:r w:rsidRPr="00BA14E9">
        <w:rPr>
          <w:rFonts w:ascii="Cambria" w:hAnsi="Cambria"/>
        </w:rPr>
        <w:instrText>ADDIN CSL_CITATION { "citationItems" : [ { "id" : "ITEM-1", "itemData" : { "author" : [ { "dropping-particle" : "", "family" : "Wang", "given" : "Hsueh-ming Steve", "non-dropping-particle" : "", "parse-names" : false, "suffix" : "" }, { "dropping-particle" : "", "family" : "Wang", "given" : "Sheng-pen", "non-dropping-particle" : "", "parse-names" : false, "suffix" : "" }, { "dropping-particle" : "", "family" : "Lee", "given" : "Wenyih", "non-dropping-particle" : "", "parse-names" : false, "suffix" : "" } ], "id" : "ITEM-1", "issue" : "2", "issued" : { "date-parts" : [ [ "2014" ] ] }, "title" : "A Case Study for Reducing Client Waiting Time in a Health Evaluation Center Using Design for Six Sigma", "type" : "article-journal", "volume" : "26" }, "uris" : [ "http://www.mendeley.com/documents/?uuid=5d68858a-3fdf-4187-9630-de864ed53067" ] } ], "mendeley" : { "formattedCitation" : "&lt;sup&gt;2&lt;/sup&gt;", "plainTextFormattedCitation" : "2", "previouslyFormattedCitation" : "&lt;sup&gt;2&lt;/sup&gt;" }, "properties" : { "noteIndex" : 0 }, "schema" : "https://github.com/citation-style-language/schema/raw/master/csl-citation.json" }</w:instrText>
      </w:r>
      <w:r w:rsidRPr="00BA14E9">
        <w:rPr>
          <w:rFonts w:ascii="Cambria" w:hAnsi="Cambria"/>
        </w:rPr>
        <w:fldChar w:fldCharType="separate"/>
      </w:r>
      <w:r w:rsidRPr="00BA14E9">
        <w:rPr>
          <w:rFonts w:ascii="Cambria" w:hAnsi="Cambria"/>
          <w:vertAlign w:val="superscript"/>
        </w:rPr>
        <w:t>2</w:t>
      </w:r>
      <w:r w:rsidRPr="00BA14E9">
        <w:rPr>
          <w:rFonts w:ascii="Cambria" w:hAnsi="Cambria"/>
        </w:rPr>
        <w:fldChar w:fldCharType="end"/>
      </w:r>
      <w:r w:rsidRPr="00BA14E9">
        <w:rPr>
          <w:rFonts w:ascii="Cambria" w:hAnsi="Cambria"/>
        </w:rPr>
        <w:t xml:space="preserve">  While in Lean method in Tanzania, India and South Africa the patients average waiting time were reduced about 40,7% - 56 %.</w:t>
      </w:r>
      <w:r w:rsidRPr="00BA14E9">
        <w:rPr>
          <w:rFonts w:ascii="Cambria" w:hAnsi="Cambria"/>
        </w:rPr>
        <w:fldChar w:fldCharType="begin" w:fldLock="1"/>
      </w:r>
      <w:r w:rsidRPr="00BA14E9">
        <w:rPr>
          <w:rFonts w:ascii="Cambria" w:hAnsi="Cambria"/>
        </w:rPr>
        <w:instrText>ADDIN CSL_CITATION { "citationItems" : [ { "id" : "ITEM-1", "itemData" : { "DOI" : "10.1108/TQM-11-2014-0099", "ISBN" : "1120140099", "author" : [ { "dropping-particle" : "", "family" : "Authors", "given" : "For", "non-dropping-particle" : "", "parse-names" : false, "suffix" : "" } ], "id" : "ITEM-1", "issued" : { "date-parts" : [ [ "2016" ] ] }, "title" : "The \u201c 5S \u201d approach to improve a working environment can reduce waiting time Findings from hospitals in Northern Tanzania", "type" : "article-journal" }, "uris" : [ "http://www.mendeley.com/documents/?uuid=930bec2b-d16f-49c8-9663-5aeaa19d36e2" ] } ], "mendeley" : { "formattedCitation" : "&lt;sup&gt;3&lt;/sup&gt;", "plainTextFormattedCitation" : "3", "previouslyFormattedCitation" : "&lt;sup&gt;3&lt;/sup&gt;" }, "properties" : { "noteIndex" : 0 }, "schema" : "https://github.com/citation-style-language/schema/raw/master/csl-citation.json" }</w:instrText>
      </w:r>
      <w:r w:rsidRPr="00BA14E9">
        <w:rPr>
          <w:rFonts w:ascii="Cambria" w:hAnsi="Cambria"/>
        </w:rPr>
        <w:fldChar w:fldCharType="separate"/>
      </w:r>
      <w:r w:rsidRPr="00BA14E9">
        <w:rPr>
          <w:rFonts w:ascii="Cambria" w:hAnsi="Cambria"/>
          <w:vertAlign w:val="superscript"/>
        </w:rPr>
        <w:t>3</w:t>
      </w:r>
      <w:r w:rsidRPr="00BA14E9">
        <w:rPr>
          <w:rFonts w:ascii="Cambria" w:hAnsi="Cambria"/>
        </w:rPr>
        <w:fldChar w:fldCharType="end"/>
      </w:r>
      <w:r w:rsidRPr="00BA14E9">
        <w:rPr>
          <w:rFonts w:ascii="Cambria" w:hAnsi="Cambria"/>
          <w:vertAlign w:val="superscript"/>
        </w:rPr>
        <w:t>,</w:t>
      </w:r>
      <w:r w:rsidRPr="00BA14E9">
        <w:rPr>
          <w:rFonts w:ascii="Cambria" w:hAnsi="Cambria"/>
        </w:rPr>
        <w:fldChar w:fldCharType="begin" w:fldLock="1"/>
      </w:r>
      <w:r w:rsidRPr="00BA14E9">
        <w:rPr>
          <w:rFonts w:ascii="Cambria" w:hAnsi="Cambria"/>
        </w:rPr>
        <w:instrText>ADDIN CSL_CITATION { "citationItems" : [ { "id" : "ITEM-1", "itemData" : { "DOI" : "10.1108/LHS-01-2014-0001", "ISBN" : "1751187071", "ISSN" : "1751-1879", "abstract" : "Purpose \u2013 This paper aims to demonstrate how lean tools were applied to some unique issues of providing healthcare in a developing country where many patients face challenges not found in developed countries. The challenges provide insight into how lean tools can be utilized to provide similar results across the world. Design/methodology/approach \u2013 This paper is based on a qualitative case study carried out by a master\u2019s student implementing lean at a hospital in India. Findings \u2013 This paper finds that lean tools such as value-stream mapping and root cause analysis can lead to dramatic reductions in waste and improvements in productivity. The problems of the majority of patients paying for their own healthcare and lacking transportation created scheduling problems that required patients to receive their diagnosis and pay for treatment within a single day. Many additional wastes were identified that were significantly impacting the hospital\u2019s ability to provide care. As a result of this project, average outpatient wait times were reduced from 1 hour to 15 minutes along with a significant increase in labor productivity. Practical implications \u2013 The results demonstrate how lean tools can increase value to the patients. It also provides are framework that can be utilized for healthcare providers in developed and developing countries to analyze their value streams to reduce waste. Originality/value \u2013 This paper is one of the first to address the unique issues of implementing lean to a healthcare setting in a developing country.", "author" : [ { "dropping-particle" : "", "family" : "Miller", "given" : "Richard", "non-dropping-particle" : "", "parse-names" : false, "suffix" : "" }, { "dropping-particle" : "", "family" : "Chalapati", "given" : "Nirisha", "non-dropping-particle" : "", "parse-names" : false, "suffix" : "" } ], "container-title" : "Leadership in Health Services", "id" : "ITEM-1", "issue" : "1", "issued" : { "date-parts" : [ [ "2015" ] ] }, "page" : "57-69", "title" : "Utilizing Lean Tools to improve value and reduce outatient wait times in an iidan hospital", "type" : "article-journal", "volume" : "28" }, "uris" : [ "http://www.mendeley.com/documents/?uuid=d8452563-d4d9-4db8-9d62-794eb43f9101" ] } ], "mendeley" : { "formattedCitation" : "&lt;sup&gt;4&lt;/sup&gt;", "plainTextFormattedCitation" : "4", "previouslyFormattedCitation" : "&lt;sup&gt;4&lt;/sup&gt;" }, "properties" : { "noteIndex" : 0 }, "schema" : "https://github.com/citation-style-language/schema/raw/master/csl-citation.json" }</w:instrText>
      </w:r>
      <w:r w:rsidRPr="00BA14E9">
        <w:rPr>
          <w:rFonts w:ascii="Cambria" w:hAnsi="Cambria"/>
        </w:rPr>
        <w:fldChar w:fldCharType="separate"/>
      </w:r>
      <w:r w:rsidRPr="00BA14E9">
        <w:rPr>
          <w:rFonts w:ascii="Cambria" w:hAnsi="Cambria"/>
          <w:vertAlign w:val="superscript"/>
        </w:rPr>
        <w:t>4</w:t>
      </w:r>
      <w:r w:rsidRPr="00BA14E9">
        <w:rPr>
          <w:rFonts w:ascii="Cambria" w:hAnsi="Cambria"/>
        </w:rPr>
        <w:fldChar w:fldCharType="end"/>
      </w:r>
      <w:r w:rsidRPr="00BA14E9">
        <w:rPr>
          <w:rFonts w:ascii="Cambria" w:hAnsi="Cambria"/>
          <w:vertAlign w:val="superscript"/>
        </w:rPr>
        <w:t>,</w:t>
      </w:r>
      <w:r w:rsidRPr="00BA14E9">
        <w:rPr>
          <w:rFonts w:ascii="Cambria" w:hAnsi="Cambria"/>
        </w:rPr>
        <w:fldChar w:fldCharType="begin" w:fldLock="1"/>
      </w:r>
      <w:r w:rsidRPr="00BA14E9">
        <w:rPr>
          <w:rFonts w:ascii="Cambria" w:hAnsi="Cambria"/>
        </w:rPr>
        <w:instrText>ADDIN CSL_CITATION { "citationItems" : [ { "id" : "ITEM-1", "itemData" : { "author" : [ { "dropping-particle" : "", "family" : "Naidoo", "given" : "Logandran", "non-dropping-particle" : "", "parse-names" : false, "suffix" : "" }, { "dropping-particle" : "", "family" : "Mahomed", "given" : "Ozayr H", "non-dropping-particle" : "", "parse-names" : false, "suffix" : "" }, { "dropping-particle" : "", "family" : "Africa", "given" : "South", "non-dropping-particle" : "", "parse-names" : false, "suffix" : "" }, { "dropping-particle" : "", "family" : "Africa", "given" : "South", "non-dropping-particle" : "", "parse-names" : false, "suffix" : "" }, { "dropping-particle" : "", "family" : "Mahomed", "given" : "Ozayr", "non-dropping-particle" : "", "parse-names" : false, "suffix" : "" } ], "id" : "ITEM-1", "issued" : { "date-parts" : [ [ "0" ] ] }, "page" : "1-9", "title" : "Impact of Lean on patient cycle and waiting times at a rural district hospital in KwaZulu-Natal", "type" : "article-journal" }, "uris" : [ "http://www.mendeley.com/documents/?uuid=6dcb5332-ab61-4b14-bf15-350860931cb2" ] } ], "mendeley" : { "formattedCitation" : "&lt;sup&gt;5&lt;/sup&gt;", "plainTextFormattedCitation" : "5", "previouslyFormattedCitation" : "&lt;sup&gt;5&lt;/sup&gt;" }, "properties" : { "noteIndex" : 0 }, "schema" : "https://github.com/citation-style-language/schema/raw/master/csl-citation.json" }</w:instrText>
      </w:r>
      <w:r w:rsidRPr="00BA14E9">
        <w:rPr>
          <w:rFonts w:ascii="Cambria" w:hAnsi="Cambria"/>
        </w:rPr>
        <w:fldChar w:fldCharType="separate"/>
      </w:r>
      <w:r w:rsidRPr="00BA14E9">
        <w:rPr>
          <w:rFonts w:ascii="Cambria" w:hAnsi="Cambria"/>
          <w:vertAlign w:val="superscript"/>
        </w:rPr>
        <w:t>5</w:t>
      </w:r>
      <w:r w:rsidRPr="00BA14E9">
        <w:rPr>
          <w:rFonts w:ascii="Cambria" w:hAnsi="Cambria"/>
        </w:rPr>
        <w:fldChar w:fldCharType="end"/>
      </w:r>
      <w:r w:rsidRPr="00BA14E9">
        <w:rPr>
          <w:rFonts w:ascii="Cambria" w:hAnsi="Cambria"/>
          <w:vertAlign w:val="superscript"/>
        </w:rPr>
        <w:t>,</w:t>
      </w:r>
      <w:r w:rsidRPr="00BA14E9">
        <w:rPr>
          <w:rFonts w:ascii="Cambria" w:hAnsi="Cambria"/>
        </w:rPr>
        <w:fldChar w:fldCharType="begin" w:fldLock="1"/>
      </w:r>
      <w:r w:rsidRPr="00BA14E9">
        <w:rPr>
          <w:rFonts w:ascii="Cambria" w:hAnsi="Cambria"/>
        </w:rPr>
        <w:instrText>ADDIN CSL_CITATION { "citationItems" : [ { "id" : "ITEM-1", "itemData" : { "DOI" : "10.1007/s40746-015-0038-0", "author" : [ { "dropping-particle" : "", "family" : "Rutman", "given" : "Lori", "non-dropping-particle" : "", "parse-names" : false, "suffix" : "" }, { "dropping-particle" : "", "family" : "Stone", "given" : "Kimberly", "non-dropping-particle" : "", "parse-names" : false, "suffix" : "" }, { "dropping-particle" : "", "family" : "Reid", "given" : "Jennifer", "non-dropping-particle" : "", "parse-names" : false, "suffix" : "" }, { "dropping-particle" : "", "family" : "Woodward", "given" : "George A Tony", "non-dropping-particle" : "", "parse-names" : false, "suffix" : "" }, { "dropping-particle" : "", "family" : "Migita", "given" : "Russell", "non-dropping-particle" : "", "parse-names" : false, "suffix" : "" } ], "id" : "ITEM-1", "issued" : { "date-parts" : [ [ "2015" ] ] }, "page" : "359-371", "title" : "Improving Patient Flow Using Lean Methodology : an Emergency Medicine Experience", "type" : "article-journal" }, "uris" : [ "http://www.mendeley.com/documents/?uuid=b62a7417-2b08-439f-8a9e-25b335068d5c" ] } ], "mendeley" : { "formattedCitation" : "&lt;sup&gt;6&lt;/sup&gt;", "plainTextFormattedCitation" : "6", "previouslyFormattedCitation" : "&lt;sup&gt;6&lt;/sup&gt;" }, "properties" : { "noteIndex" : 0 }, "schema" : "https://github.com/citation-style-language/schema/raw/master/csl-citation.json" }</w:instrText>
      </w:r>
      <w:r w:rsidRPr="00BA14E9">
        <w:rPr>
          <w:rFonts w:ascii="Cambria" w:hAnsi="Cambria"/>
        </w:rPr>
        <w:fldChar w:fldCharType="separate"/>
      </w:r>
      <w:r w:rsidRPr="00BA14E9">
        <w:rPr>
          <w:rFonts w:ascii="Cambria" w:hAnsi="Cambria"/>
          <w:vertAlign w:val="superscript"/>
        </w:rPr>
        <w:t>6</w:t>
      </w:r>
      <w:r w:rsidRPr="00BA14E9">
        <w:rPr>
          <w:rFonts w:ascii="Cambria" w:hAnsi="Cambria"/>
        </w:rPr>
        <w:fldChar w:fldCharType="end"/>
      </w:r>
      <w:r w:rsidRPr="00BA14E9">
        <w:rPr>
          <w:rFonts w:ascii="Cambria" w:hAnsi="Cambria"/>
        </w:rPr>
        <w:t xml:space="preserve"> In Lean Six Sigma method in India ,the project has shown a 94 % reduction in patients’ average waiting time.</w:t>
      </w:r>
      <w:r w:rsidRPr="00BA14E9">
        <w:rPr>
          <w:rFonts w:ascii="Cambria" w:hAnsi="Cambria"/>
        </w:rPr>
        <w:fldChar w:fldCharType="begin" w:fldLock="1"/>
      </w:r>
      <w:r w:rsidRPr="00BA14E9">
        <w:rPr>
          <w:rFonts w:ascii="Cambria" w:hAnsi="Cambria"/>
        </w:rPr>
        <w:instrText>ADDIN CSL_CITATION { "citationItems" : [ { "id" : "ITEM-1", "itemData" : { "DOI" : "10.1108/IJPPM-11-2013-0191", "ISSN" : "1741-0401", "abstract" : "Purpose \u2013 The purpose of this paper is to study the scope of Lean Six Sigma (LSS) strategy and to explore its successful deployment in the Indian healthcare sector. Design/methodology/approach \u2013 The research reported in this paper is based on a case study carried out using the LSS DMAIC (Define-Measure-Analyze-Control) approach and its application in improving the registration process in the Health Information Department (HID) of a Medical College hospital in India. Findings \u2013 The study describes improvements in the HID through the power of LSS. Cycle time of the process was reduced from three to 1.5 minutes and the SD was reduced to 21.2 from 61 seconds. The project has shown a 94 per cent reduction in patients\u2019 average waiting time. The study also reported a 91 per cent reduction in queue length and 48 per cent reduction in percentage of scheduled utilization of staff for the process. Research limitations/implications \u2013 The paper is based on a single case study executed in a hospital and hence there is limitation in generalizing the specific results from the study. But the approach adopted and the learning from this study can be generalized. The study is of use to healthcare practitioners seeking to implement or develop LSS further in their organizations. Originality/value \u2013 Although LSS being extremely successful in the last two decades, the application of LSS to the healthcare industry in general and HID in particular has been limited. This study illustrates how its application can improve the performance of the process and thus productivity in the department.", "author" : [ { "dropping-particle" : "", "family" : "Bhat", "given" : "Shreeranga", "non-dropping-particle" : "", "parse-names" : false, "suffix" : "" }, { "dropping-particle" : "V", "family" : "Gijo", "given" : "E", "non-dropping-particle" : "", "parse-names" : false, "suffix" : "" }, { "dropping-particle" : "", "family" : "Jnanesh", "given" : "N a", "non-dropping-particle" : "", "parse-names" : false, "suffix" : "" } ], "container-title" : "International Journal of Productivity and Performance Management", "id" : "ITEM-1", "issue" : "5", "issued" : { "date-parts" : [ [ "2014" ] ] }, "page" : "613-643", "title" : "Application of Lean Six Sigma methodology in the registration process of a hospital", "type" : "article-journal", "volume" : "63" }, "uris" : [ "http://www.mendeley.com/documents/?uuid=76dfd042-c839-464b-b9ed-396d088a60ff" ] } ], "mendeley" : { "formattedCitation" : "&lt;sup&gt;7&lt;/sup&gt;", "plainTextFormattedCitation" : "7", "previouslyFormattedCitation" : "&lt;sup&gt;7&lt;/sup&gt;" }, "properties" : { "noteIndex" : 0 }, "schema" : "https://github.com/citation-style-language/schema/raw/master/csl-citation.json" }</w:instrText>
      </w:r>
      <w:r w:rsidRPr="00BA14E9">
        <w:rPr>
          <w:rFonts w:ascii="Cambria" w:hAnsi="Cambria"/>
        </w:rPr>
        <w:fldChar w:fldCharType="separate"/>
      </w:r>
      <w:r w:rsidRPr="00BA14E9">
        <w:rPr>
          <w:rFonts w:ascii="Cambria" w:hAnsi="Cambria"/>
          <w:vertAlign w:val="superscript"/>
        </w:rPr>
        <w:t>7</w:t>
      </w:r>
      <w:r w:rsidRPr="00BA14E9">
        <w:rPr>
          <w:rFonts w:ascii="Cambria" w:hAnsi="Cambria"/>
        </w:rPr>
        <w:fldChar w:fldCharType="end"/>
      </w:r>
    </w:p>
    <w:p w:rsidR="00BA14E9" w:rsidRPr="00BA14E9" w:rsidRDefault="00BA14E9" w:rsidP="00BA14E9">
      <w:pPr>
        <w:jc w:val="both"/>
        <w:rPr>
          <w:rFonts w:ascii="Cambria" w:hAnsi="Cambria"/>
          <w:lang w:val="en-ID"/>
        </w:rPr>
      </w:pPr>
      <w:r w:rsidRPr="00BA14E9">
        <w:rPr>
          <w:rFonts w:ascii="Cambria" w:hAnsi="Cambria"/>
        </w:rPr>
        <w:t xml:space="preserve"> The findings of this study shows the methods that used  give significant effect in reducing waiting time, the combination of Six Sigma and Lean have a greater impact in reducing patients’ average waiting time based on the studies.</w:t>
      </w:r>
    </w:p>
    <w:p w:rsidR="00BA14E9" w:rsidRPr="00BA14E9" w:rsidRDefault="00BA14E9" w:rsidP="00BA14E9">
      <w:pPr>
        <w:jc w:val="both"/>
        <w:rPr>
          <w:rFonts w:ascii="Cambria" w:hAnsi="Cambria"/>
          <w:lang w:val="en-ID"/>
        </w:rPr>
      </w:pPr>
      <w:r w:rsidRPr="00BA14E9">
        <w:rPr>
          <w:rFonts w:ascii="Cambria" w:hAnsi="Cambria"/>
        </w:rPr>
        <w:t>The Lean Six Sigma method have more dramatic reductions in patients waiting time in outpatient department process based on the review. But the other methods still have significant value too in reducing patients waiting time</w:t>
      </w:r>
      <w:r>
        <w:rPr>
          <w:rFonts w:ascii="Cambria" w:hAnsi="Cambria"/>
        </w:rPr>
        <w:t>.</w:t>
      </w:r>
    </w:p>
    <w:p w:rsidR="00521197" w:rsidRDefault="00590FEA" w:rsidP="00D243A1">
      <w:pPr>
        <w:rPr>
          <w:rFonts w:ascii="Cambria" w:hAnsi="Cambria"/>
          <w:i/>
        </w:rPr>
      </w:pPr>
      <w:r w:rsidRPr="00F23CAB">
        <w:rPr>
          <w:rFonts w:ascii="Cambria" w:hAnsi="Cambria"/>
          <w:b/>
        </w:rPr>
        <w:t>Biography</w:t>
      </w:r>
      <w:r w:rsidRPr="001C5C7F">
        <w:rPr>
          <w:rFonts w:ascii="Cambria" w:hAnsi="Cambria"/>
          <w:b/>
        </w:rPr>
        <w:t xml:space="preserve">: </w:t>
      </w:r>
      <w:r w:rsidR="00901834">
        <w:rPr>
          <w:rFonts w:ascii="Cambria" w:hAnsi="Cambria"/>
          <w:i/>
        </w:rPr>
        <w:br/>
      </w:r>
      <w:r w:rsidR="00901834">
        <w:rPr>
          <w:rFonts w:ascii="Cambria" w:hAnsi="Cambria"/>
          <w:i/>
        </w:rPr>
        <w:br/>
      </w:r>
      <w:r w:rsidR="00D243A1">
        <w:rPr>
          <w:rFonts w:ascii="Cambria" w:hAnsi="Cambria"/>
        </w:rPr>
        <w:t xml:space="preserve">Ariani Khairunnisa Nasution is a hospital manager in An-nisa Hospital , </w:t>
      </w:r>
      <w:r w:rsidR="00E466F6">
        <w:rPr>
          <w:rFonts w:ascii="Cambria" w:hAnsi="Cambria"/>
        </w:rPr>
        <w:t xml:space="preserve">Tangerang, </w:t>
      </w:r>
      <w:r w:rsidR="00D243A1">
        <w:rPr>
          <w:rFonts w:ascii="Cambria" w:hAnsi="Cambria"/>
        </w:rPr>
        <w:t xml:space="preserve">Indonesia. </w:t>
      </w:r>
      <w:r w:rsidRPr="001C5C7F">
        <w:rPr>
          <w:rFonts w:ascii="Cambria" w:hAnsi="Cambria"/>
        </w:rPr>
        <w:t xml:space="preserve"> </w:t>
      </w:r>
      <w:r w:rsidR="00D243A1">
        <w:rPr>
          <w:rFonts w:ascii="Cambria" w:hAnsi="Cambria"/>
        </w:rPr>
        <w:t xml:space="preserve">To enhance her knowledge and experience, right now she study at </w:t>
      </w:r>
      <w:r w:rsidR="00D243A1" w:rsidRPr="00D243A1">
        <w:rPr>
          <w:rFonts w:ascii="Cambria" w:hAnsi="Cambria"/>
          <w:lang w:val="en-ID"/>
        </w:rPr>
        <w:t>Magister Hospital Administration</w:t>
      </w:r>
      <w:r w:rsidR="00D243A1">
        <w:rPr>
          <w:rFonts w:ascii="Cambria" w:hAnsi="Cambria"/>
          <w:lang w:val="en-ID"/>
        </w:rPr>
        <w:t xml:space="preserve"> Program </w:t>
      </w:r>
      <w:r w:rsidR="00D243A1" w:rsidRPr="00D243A1">
        <w:rPr>
          <w:rFonts w:ascii="Cambria" w:hAnsi="Cambria"/>
          <w:lang w:val="en-ID"/>
        </w:rPr>
        <w:t>, Faculty of Public Health University of Indonesia</w:t>
      </w:r>
      <w:r w:rsidR="00D243A1">
        <w:rPr>
          <w:rFonts w:ascii="Cambria" w:hAnsi="Cambria"/>
          <w:lang w:val="en-ID"/>
        </w:rPr>
        <w:t xml:space="preserve">. Experienced in hospital and healthcare </w:t>
      </w:r>
      <w:r w:rsidR="00D243A1">
        <w:rPr>
          <w:rFonts w:ascii="Cambria" w:hAnsi="Cambria"/>
          <w:lang w:val="en-ID"/>
        </w:rPr>
        <w:lastRenderedPageBreak/>
        <w:t xml:space="preserve">management field for 4 years, she has focused in business development in healthcare to support better quality and </w:t>
      </w:r>
      <w:r w:rsidR="00E466F6">
        <w:rPr>
          <w:rFonts w:ascii="Cambria" w:hAnsi="Cambria"/>
          <w:lang w:val="en-ID"/>
        </w:rPr>
        <w:t xml:space="preserve">improvement in health care service. </w:t>
      </w:r>
      <w:r w:rsidR="00D243A1" w:rsidRPr="00D243A1">
        <w:rPr>
          <w:rFonts w:ascii="Cambria" w:hAnsi="Cambria"/>
        </w:rPr>
        <w:br/>
      </w:r>
    </w:p>
    <w:p w:rsidR="00590FEA" w:rsidRPr="00590FEA" w:rsidRDefault="00590FEA" w:rsidP="00590FEA">
      <w:pPr>
        <w:rPr>
          <w:rFonts w:ascii="Cambria" w:hAnsi="Cambria"/>
          <w:b/>
        </w:rPr>
      </w:pPr>
      <w:r w:rsidRPr="00590FEA">
        <w:rPr>
          <w:rFonts w:ascii="Cambria" w:hAnsi="Cambria"/>
          <w:b/>
        </w:rPr>
        <w:t xml:space="preserve">Photo: </w:t>
      </w:r>
    </w:p>
    <w:p w:rsidR="00590FEA" w:rsidRDefault="00521197" w:rsidP="00590FEA">
      <w:pPr>
        <w:jc w:val="both"/>
        <w:rPr>
          <w:rFonts w:ascii="Cambria" w:hAnsi="Cambria"/>
          <w:i/>
        </w:rPr>
      </w:pPr>
      <w:r>
        <w:rPr>
          <w:rFonts w:ascii="Cambria" w:hAnsi="Cambria"/>
          <w:i/>
          <w:noProof/>
        </w:rPr>
        <w:drawing>
          <wp:inline distT="0" distB="0" distL="0" distR="0" wp14:anchorId="668FF89D" wp14:editId="3C4190B4">
            <wp:extent cx="479636" cy="7194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479636" cy="719455"/>
                    </a:xfrm>
                    <a:prstGeom prst="rect">
                      <a:avLst/>
                    </a:prstGeom>
                    <a:noFill/>
                  </pic:spPr>
                </pic:pic>
              </a:graphicData>
            </a:graphic>
          </wp:inline>
        </w:drawing>
      </w:r>
      <w:r>
        <w:rPr>
          <w:rFonts w:ascii="Cambria" w:hAnsi="Cambria"/>
          <w:i/>
        </w:rPr>
        <w:t xml:space="preserve"> </w:t>
      </w:r>
      <w:bookmarkStart w:id="0" w:name="_GoBack"/>
      <w:bookmarkEnd w:id="0"/>
    </w:p>
    <w:p w:rsidR="00D06E18" w:rsidRDefault="00590FEA" w:rsidP="00521197">
      <w:pPr>
        <w:rPr>
          <w:rFonts w:ascii="Cambria" w:hAnsi="Cambria"/>
          <w:b/>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sidR="00AB785D">
        <w:rPr>
          <w:rFonts w:ascii="Cambria" w:hAnsi="Cambria"/>
          <w:b/>
          <w:i/>
        </w:rPr>
        <w:t>+62 81382568325</w:t>
      </w:r>
      <w:r>
        <w:rPr>
          <w:rFonts w:ascii="Cambria" w:hAnsi="Cambria"/>
          <w:b/>
          <w:i/>
        </w:rPr>
        <w:br/>
      </w:r>
      <w:r w:rsidR="00DB7FC6">
        <w:rPr>
          <w:rFonts w:ascii="Cambria" w:hAnsi="Cambria"/>
          <w:b/>
        </w:rPr>
        <w:t>Facebook URL to Contact</w:t>
      </w:r>
      <w:r w:rsidRPr="00590FEA">
        <w:rPr>
          <w:rFonts w:ascii="Cambria" w:hAnsi="Cambria"/>
          <w:b/>
        </w:rPr>
        <w:t>:</w:t>
      </w:r>
      <w:r w:rsidR="00AB785D">
        <w:rPr>
          <w:rFonts w:ascii="Cambria" w:hAnsi="Cambria"/>
          <w:b/>
        </w:rPr>
        <w:t xml:space="preserve"> </w:t>
      </w:r>
      <w:r w:rsidR="00AB785D" w:rsidRPr="00525154">
        <w:rPr>
          <w:rFonts w:ascii="Cambria" w:hAnsi="Cambria"/>
          <w:b/>
          <w:i/>
        </w:rPr>
        <w:t>https://m.facebook.com/profile.php?id=1132354315&amp;ref=content_filter</w:t>
      </w:r>
    </w:p>
    <w:p w:rsidR="00525154" w:rsidRDefault="00D06E18" w:rsidP="00525154">
      <w:pPr>
        <w:spacing w:after="0"/>
        <w:rPr>
          <w:rFonts w:ascii="Cambria" w:hAnsi="Cambria"/>
          <w:b/>
          <w:i/>
        </w:rPr>
      </w:pPr>
      <w:r>
        <w:rPr>
          <w:rFonts w:ascii="Cambria" w:hAnsi="Cambria"/>
          <w:b/>
        </w:rPr>
        <w:t>Linked In URL to Contact</w:t>
      </w:r>
      <w:r w:rsidRPr="00590FEA">
        <w:rPr>
          <w:rFonts w:ascii="Cambria" w:hAnsi="Cambria"/>
          <w:b/>
        </w:rPr>
        <w:t>:</w:t>
      </w:r>
      <w:r>
        <w:rPr>
          <w:rFonts w:ascii="Cambria" w:hAnsi="Cambria"/>
          <w:b/>
          <w:i/>
        </w:rPr>
        <w:t xml:space="preserve"> </w:t>
      </w:r>
      <w:r w:rsidR="00590FEA">
        <w:rPr>
          <w:rFonts w:ascii="Cambria" w:hAnsi="Cambria"/>
          <w:b/>
          <w:i/>
        </w:rPr>
        <w:t xml:space="preserve"> </w:t>
      </w:r>
    </w:p>
    <w:p w:rsidR="00A95944" w:rsidRPr="00D06E18" w:rsidRDefault="00525154" w:rsidP="00525154">
      <w:pPr>
        <w:spacing w:after="0"/>
        <w:rPr>
          <w:rFonts w:ascii="Cambria" w:hAnsi="Cambria"/>
          <w:b/>
        </w:rPr>
      </w:pPr>
      <w:r>
        <w:rPr>
          <w:rFonts w:ascii="Cambria" w:hAnsi="Cambria"/>
          <w:b/>
          <w:i/>
        </w:rPr>
        <w:t>https://www.linkedin.com/in/ariani-khairunnisa-nasution-a02480b9</w:t>
      </w:r>
    </w:p>
    <w:p w:rsidR="00590FEA" w:rsidRDefault="00525809" w:rsidP="00521197">
      <w:pPr>
        <w:rPr>
          <w:rFonts w:ascii="Cambria" w:hAnsi="Cambria"/>
          <w:b/>
        </w:rPr>
      </w:pPr>
      <w:r>
        <w:rPr>
          <w:rFonts w:ascii="Cambria" w:hAnsi="Cambria"/>
          <w:b/>
          <w:i/>
        </w:rPr>
        <w:br/>
      </w:r>
      <w:r w:rsidR="00CD7AD1">
        <w:rPr>
          <w:rFonts w:ascii="Cambria" w:hAnsi="Cambria"/>
          <w:b/>
        </w:rPr>
        <w:t>Email Id</w:t>
      </w:r>
      <w:r w:rsidR="00F45894">
        <w:rPr>
          <w:rFonts w:ascii="Cambria" w:hAnsi="Cambria"/>
          <w:b/>
        </w:rPr>
        <w:t xml:space="preserve"> : </w:t>
      </w:r>
      <w:r w:rsidR="00F45894" w:rsidRPr="00F45894">
        <w:rPr>
          <w:rFonts w:ascii="Cambria" w:hAnsi="Cambria"/>
          <w:b/>
          <w:i/>
          <w:lang w:val="en-ID"/>
        </w:rPr>
        <w:t>ari_nst@yahoo.com</w:t>
      </w:r>
    </w:p>
    <w:sectPr w:rsidR="00590F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1791" w:rsidRDefault="00B01791" w:rsidP="00521197">
      <w:pPr>
        <w:spacing w:after="0" w:line="240" w:lineRule="auto"/>
      </w:pPr>
      <w:r>
        <w:separator/>
      </w:r>
    </w:p>
  </w:endnote>
  <w:endnote w:type="continuationSeparator" w:id="0">
    <w:p w:rsidR="00B01791" w:rsidRDefault="00B01791"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1791" w:rsidRDefault="00B01791" w:rsidP="00521197">
      <w:pPr>
        <w:spacing w:after="0" w:line="240" w:lineRule="auto"/>
      </w:pPr>
      <w:r>
        <w:separator/>
      </w:r>
    </w:p>
  </w:footnote>
  <w:footnote w:type="continuationSeparator" w:id="0">
    <w:p w:rsidR="00B01791" w:rsidRDefault="00B01791"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197"/>
    <w:rsid w:val="00082C48"/>
    <w:rsid w:val="000F2995"/>
    <w:rsid w:val="001C5C7F"/>
    <w:rsid w:val="00215DEE"/>
    <w:rsid w:val="00331D3E"/>
    <w:rsid w:val="00521197"/>
    <w:rsid w:val="00525154"/>
    <w:rsid w:val="00525809"/>
    <w:rsid w:val="00590FEA"/>
    <w:rsid w:val="005C3064"/>
    <w:rsid w:val="00760784"/>
    <w:rsid w:val="00771F54"/>
    <w:rsid w:val="007E5D30"/>
    <w:rsid w:val="00805971"/>
    <w:rsid w:val="00805D44"/>
    <w:rsid w:val="00901834"/>
    <w:rsid w:val="009131DC"/>
    <w:rsid w:val="009737A5"/>
    <w:rsid w:val="00A95944"/>
    <w:rsid w:val="00AA6175"/>
    <w:rsid w:val="00AB785D"/>
    <w:rsid w:val="00B01791"/>
    <w:rsid w:val="00BA14E9"/>
    <w:rsid w:val="00C007D4"/>
    <w:rsid w:val="00CD7AD1"/>
    <w:rsid w:val="00D06E18"/>
    <w:rsid w:val="00D243A1"/>
    <w:rsid w:val="00D3057D"/>
    <w:rsid w:val="00DB7FC6"/>
    <w:rsid w:val="00E466F6"/>
    <w:rsid w:val="00E71E94"/>
    <w:rsid w:val="00F13E2C"/>
    <w:rsid w:val="00F23CAB"/>
    <w:rsid w:val="00F45894"/>
    <w:rsid w:val="00F77C2E"/>
    <w:rsid w:val="00FA6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399A1A-60E1-4023-A923-D7CC94C4C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2155</Words>
  <Characters>12290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dr Ariani K N</cp:lastModifiedBy>
  <cp:revision>11</cp:revision>
  <dcterms:created xsi:type="dcterms:W3CDTF">2017-10-20T23:05:00Z</dcterms:created>
  <dcterms:modified xsi:type="dcterms:W3CDTF">2017-10-20T23:57:00Z</dcterms:modified>
</cp:coreProperties>
</file>