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99E" w:rsidRDefault="0061399E" w:rsidP="0061399E">
      <w:pPr>
        <w:jc w:val="center"/>
        <w:rPr>
          <w:b/>
          <w:sz w:val="28"/>
          <w:szCs w:val="28"/>
        </w:rPr>
      </w:pPr>
      <w:r w:rsidRPr="0061399E">
        <w:rPr>
          <w:b/>
          <w:sz w:val="28"/>
          <w:szCs w:val="28"/>
        </w:rPr>
        <w:t>Abstract for conference</w:t>
      </w:r>
    </w:p>
    <w:p w:rsidR="00CC4C04" w:rsidRDefault="00CC4C04" w:rsidP="0061399E">
      <w:pPr>
        <w:jc w:val="center"/>
        <w:rPr>
          <w:b/>
          <w:sz w:val="28"/>
          <w:szCs w:val="28"/>
        </w:rPr>
      </w:pPr>
    </w:p>
    <w:p w:rsidR="0061399E" w:rsidRPr="0061399E" w:rsidRDefault="0061399E" w:rsidP="0061399E">
      <w:pPr>
        <w:rPr>
          <w:b/>
        </w:rPr>
      </w:pPr>
      <w:r w:rsidRPr="0061399E">
        <w:rPr>
          <w:b/>
        </w:rPr>
        <w:t>Managing Pain in People with Cancer—a Systematic Review of the Attitudes and Knowledge of Professionals, Patients, Caregivers and Public</w:t>
      </w:r>
    </w:p>
    <w:p w:rsidR="0061399E" w:rsidRDefault="0061399E" w:rsidP="0061399E">
      <w:pPr>
        <w:rPr>
          <w:sz w:val="28"/>
          <w:szCs w:val="28"/>
        </w:rPr>
      </w:pPr>
    </w:p>
    <w:p w:rsidR="0094758E" w:rsidRDefault="0094758E" w:rsidP="0061399E">
      <w:pPr>
        <w:tabs>
          <w:tab w:val="left" w:pos="3821"/>
        </w:tabs>
        <w:jc w:val="both"/>
        <w:rPr>
          <w:b/>
        </w:rPr>
      </w:pPr>
      <w:r w:rsidRPr="0094758E">
        <w:rPr>
          <w:b/>
          <w:bCs/>
        </w:rPr>
        <w:t>INTRODUCTION</w:t>
      </w:r>
    </w:p>
    <w:p w:rsidR="0094758E" w:rsidRDefault="0061399E" w:rsidP="0094758E">
      <w:pPr>
        <w:tabs>
          <w:tab w:val="left" w:pos="3821"/>
        </w:tabs>
        <w:jc w:val="both"/>
        <w:rPr>
          <w:sz w:val="22"/>
          <w:szCs w:val="22"/>
        </w:rPr>
      </w:pPr>
      <w:r w:rsidRPr="0061399E">
        <w:rPr>
          <w:sz w:val="22"/>
          <w:szCs w:val="22"/>
        </w:rPr>
        <w:t>Cancer pain is a common symptom experienced by patients, caused either by the disease or its treatment [1]. Morphine remains the most effective and recommended treatment for cancer pain [2, 3]. However, cancer patients still do not receive appropriate management for their pain, and under-treatment is common [4</w:t>
      </w:r>
      <w:r w:rsidR="0094758E" w:rsidRPr="0061399E">
        <w:rPr>
          <w:sz w:val="22"/>
          <w:szCs w:val="22"/>
        </w:rPr>
        <w:t>, 5, 6, 7, 8, 9</w:t>
      </w:r>
      <w:r w:rsidRPr="0061399E">
        <w:rPr>
          <w:sz w:val="22"/>
          <w:szCs w:val="22"/>
        </w:rPr>
        <w:t xml:space="preserve">]. Lack of knowledge and negative attitudes towards cancer pain and analgesia among professionals, patients and family caregivers are reported as one of the most common barriers to effective cancer pain management (CPM) [10,11,12,13,14, 15].  </w:t>
      </w:r>
    </w:p>
    <w:p w:rsidR="0094758E" w:rsidRDefault="0094758E" w:rsidP="0094758E">
      <w:pPr>
        <w:jc w:val="both"/>
        <w:rPr>
          <w:sz w:val="22"/>
          <w:szCs w:val="22"/>
        </w:rPr>
      </w:pPr>
    </w:p>
    <w:p w:rsidR="0094758E" w:rsidRDefault="0094758E" w:rsidP="0094758E">
      <w:r w:rsidRPr="0094758E">
        <w:rPr>
          <w:b/>
          <w:bCs/>
          <w:sz w:val="22"/>
          <w:szCs w:val="22"/>
        </w:rPr>
        <w:t> </w:t>
      </w:r>
      <w:r w:rsidRPr="0094758E">
        <w:rPr>
          <w:b/>
          <w:bCs/>
        </w:rPr>
        <w:t>METHODS</w:t>
      </w:r>
    </w:p>
    <w:p w:rsidR="0094758E" w:rsidRDefault="0094758E" w:rsidP="0094758E">
      <w:pPr>
        <w:jc w:val="both"/>
      </w:pPr>
      <w:r w:rsidRPr="0094758E">
        <w:t xml:space="preserve">To systematically review research on the nature and impact of attitudes and knowledge towards CPM, a systematic literature search of 6 databases (the Cochrane library, MEDLINE, </w:t>
      </w:r>
      <w:proofErr w:type="spellStart"/>
      <w:r w:rsidRPr="0094758E">
        <w:t>PsycINFO</w:t>
      </w:r>
      <w:proofErr w:type="spellEnd"/>
      <w:r w:rsidRPr="0094758E">
        <w:t>, CINAHL, Web of Science and EMBASE) was undertaken in July 2018. Additionally, hand-searching of Google, Google Scholar and reference lists was conducted. Included studies were critically appraised by two researchers independently using the Joanna Briggs Institute Analytical Cross Sectional Studies Assessment (JBI-ACSSA).</w:t>
      </w:r>
    </w:p>
    <w:p w:rsidR="0094758E" w:rsidRDefault="0094758E" w:rsidP="0094758E"/>
    <w:p w:rsidR="0094758E" w:rsidRDefault="0094758E" w:rsidP="0094758E">
      <w:r w:rsidRPr="0094758E">
        <w:rPr>
          <w:b/>
          <w:bCs/>
        </w:rPr>
        <w:t>RESULTS</w:t>
      </w:r>
    </w:p>
    <w:p w:rsidR="0094758E" w:rsidRDefault="0094758E" w:rsidP="0094758E">
      <w:pPr>
        <w:jc w:val="both"/>
      </w:pPr>
      <w:r w:rsidRPr="0094758E">
        <w:t>A total of 36 studies met the inclusion criteria. The main finding was that among professionals, patients, caregivers and the public there were similar attitudinal barriers to effective CPM [16, 17, 18, 19, 20, 21</w:t>
      </w:r>
      <w:r>
        <w:t xml:space="preserve">, </w:t>
      </w:r>
      <w:proofErr w:type="gramStart"/>
      <w:r w:rsidRPr="0094758E">
        <w:t>22</w:t>
      </w:r>
      <w:proofErr w:type="gramEnd"/>
      <w:r>
        <w:t>]</w:t>
      </w:r>
      <w:r w:rsidRPr="0094758E">
        <w:t xml:space="preserve">. The most commonly cited barriers were fear of drug addiction, tolerance of medication and side effects of opioids. We also found differences between professional groups (physicians versus nurses) [24, 25, 18, 26], and between different countries [23, 27] </w:t>
      </w:r>
      <w:bookmarkStart w:id="0" w:name="_GoBack"/>
      <w:r w:rsidRPr="0094758E">
        <w:t>based on their potential exposure to palliative care training and services.</w:t>
      </w:r>
    </w:p>
    <w:p w:rsidR="0094758E" w:rsidRDefault="0094758E" w:rsidP="0094758E"/>
    <w:bookmarkEnd w:id="0"/>
    <w:p w:rsidR="0094758E" w:rsidRDefault="0094758E" w:rsidP="0094758E">
      <w:r w:rsidRPr="0094758E">
        <w:rPr>
          <w:b/>
          <w:bCs/>
        </w:rPr>
        <w:t>DISCUSSION</w:t>
      </w:r>
    </w:p>
    <w:p w:rsidR="0094758E" w:rsidRDefault="000B2EF6" w:rsidP="00D758F3">
      <w:pPr>
        <w:jc w:val="both"/>
      </w:pPr>
      <w:r>
        <w:t>Negative</w:t>
      </w:r>
      <w:r w:rsidR="00D758F3">
        <w:t xml:space="preserve"> attitudes and lack of knowledge towards CPM </w:t>
      </w:r>
      <w:r>
        <w:t xml:space="preserve">have been found </w:t>
      </w:r>
      <w:r w:rsidR="00D758F3">
        <w:t xml:space="preserve">among the four groups included in this review. These findings are consistent with those of recent studies and systematic reviews [28, 29, 20, 30, 7, 15, 1, </w:t>
      </w:r>
      <w:proofErr w:type="gramStart"/>
      <w:r w:rsidR="00D758F3">
        <w:t>31</w:t>
      </w:r>
      <w:proofErr w:type="gramEnd"/>
      <w:r w:rsidR="00D758F3">
        <w:t xml:space="preserve">]. </w:t>
      </w:r>
      <w:r w:rsidR="00B20321" w:rsidRPr="00B20321">
        <w:t xml:space="preserve">Thus, </w:t>
      </w:r>
      <w:r w:rsidR="00314D8A">
        <w:t>CPM</w:t>
      </w:r>
      <w:r w:rsidR="00B20321" w:rsidRPr="00B20321">
        <w:t xml:space="preserve"> remains a major problem worldwide, especially in countries within Europe, Africa a</w:t>
      </w:r>
      <w:r w:rsidR="00F15978">
        <w:t>nd Asia [2</w:t>
      </w:r>
      <w:r>
        <w:t xml:space="preserve">9, 30, 8, 32, 33, </w:t>
      </w:r>
      <w:proofErr w:type="gramStart"/>
      <w:r>
        <w:t>9</w:t>
      </w:r>
      <w:proofErr w:type="gramEnd"/>
      <w:r>
        <w:t>].</w:t>
      </w:r>
      <w:r w:rsidR="00AB3062">
        <w:t xml:space="preserve"> Overall, </w:t>
      </w:r>
      <w:r w:rsidR="00AB3062" w:rsidRPr="00314D8A">
        <w:t>there</w:t>
      </w:r>
      <w:r w:rsidR="00314D8A" w:rsidRPr="00314D8A">
        <w:t xml:space="preserve"> are still barriers to effective CPM</w:t>
      </w:r>
      <w:r w:rsidR="00314D8A">
        <w:t xml:space="preserve">, which </w:t>
      </w:r>
      <w:r w:rsidR="0094758E" w:rsidRPr="0094758E">
        <w:t>might re</w:t>
      </w:r>
      <w:r w:rsidR="00AB3062">
        <w:t xml:space="preserve">sult in unrelieved cancer pain. </w:t>
      </w:r>
      <w:r w:rsidR="0094758E" w:rsidRPr="0094758E">
        <w:t>Therefore, more educational programmes and training for professionals on CPM are needed. Furthermore, patients, caregivers, and the public need more general awareness and adequate level of knowledge about CPM.</w:t>
      </w:r>
    </w:p>
    <w:p w:rsidR="0094758E" w:rsidRDefault="0094758E" w:rsidP="0094758E">
      <w:pPr>
        <w:tabs>
          <w:tab w:val="left" w:pos="952"/>
        </w:tabs>
      </w:pPr>
    </w:p>
    <w:p w:rsidR="0094758E" w:rsidRDefault="0094758E" w:rsidP="00C1795C">
      <w:pPr>
        <w:tabs>
          <w:tab w:val="left" w:pos="952"/>
        </w:tabs>
      </w:pPr>
      <w:r w:rsidRPr="0094758E">
        <w:rPr>
          <w:b/>
          <w:bCs/>
        </w:rPr>
        <w:lastRenderedPageBreak/>
        <w:t>REFERENCES</w:t>
      </w:r>
    </w:p>
    <w:p w:rsidR="0094758E" w:rsidRDefault="0094758E" w:rsidP="0094758E">
      <w:r>
        <w:t xml:space="preserve">1. Keefe FJ, Abernethy AP, C. Campbell L (2005) Psychological approaches to understanding and treating disease-related pain. </w:t>
      </w:r>
      <w:proofErr w:type="spellStart"/>
      <w:r>
        <w:t>Annu</w:t>
      </w:r>
      <w:proofErr w:type="spellEnd"/>
      <w:r>
        <w:t xml:space="preserve"> Rev </w:t>
      </w:r>
      <w:proofErr w:type="spellStart"/>
      <w:r>
        <w:t>Psychol</w:t>
      </w:r>
      <w:proofErr w:type="spellEnd"/>
      <w:r>
        <w:t xml:space="preserve"> 56:601–630.</w:t>
      </w:r>
    </w:p>
    <w:p w:rsidR="0094758E" w:rsidRDefault="0094758E" w:rsidP="0094758E">
      <w:r>
        <w:t xml:space="preserve">2. Wiffen PJ, Wee B, Andrew Moore R (2016) Oral morphine for cancer pain. Cochrane Database </w:t>
      </w:r>
      <w:proofErr w:type="spellStart"/>
      <w:r>
        <w:t>Syst</w:t>
      </w:r>
      <w:proofErr w:type="spellEnd"/>
      <w:r>
        <w:t xml:space="preserve"> Rev 4.</w:t>
      </w:r>
    </w:p>
    <w:p w:rsidR="0094758E" w:rsidRDefault="0094758E" w:rsidP="0094758E">
      <w:r>
        <w:t xml:space="preserve">3. Zeppetella G, Davies AN (2013) Opioids for the management of breakthrough pain in cancer patients. Cochrane Database </w:t>
      </w:r>
      <w:proofErr w:type="spellStart"/>
      <w:r>
        <w:t>Syst</w:t>
      </w:r>
      <w:proofErr w:type="spellEnd"/>
      <w:r>
        <w:t xml:space="preserve"> Rev</w:t>
      </w:r>
    </w:p>
    <w:p w:rsidR="0094758E" w:rsidRDefault="0094758E" w:rsidP="0094758E">
      <w:r>
        <w:t>(10).</w:t>
      </w:r>
    </w:p>
    <w:p w:rsidR="0094758E" w:rsidRDefault="0094758E" w:rsidP="0094758E">
      <w:r>
        <w:t xml:space="preserve">4. Al </w:t>
      </w:r>
      <w:proofErr w:type="spellStart"/>
      <w:r>
        <w:t>Qadire</w:t>
      </w:r>
      <w:proofErr w:type="spellEnd"/>
      <w:r>
        <w:t xml:space="preserve"> M, </w:t>
      </w:r>
      <w:proofErr w:type="spellStart"/>
      <w:r>
        <w:t>Tubaishat</w:t>
      </w:r>
      <w:proofErr w:type="spellEnd"/>
      <w:r>
        <w:t xml:space="preserve"> A, </w:t>
      </w:r>
      <w:proofErr w:type="spellStart"/>
      <w:r>
        <w:t>Aljezawi</w:t>
      </w:r>
      <w:proofErr w:type="spellEnd"/>
      <w:r>
        <w:t xml:space="preserve"> MM (2013) Cancer pain in Jordan: prevalence and adequacy of treatment. </w:t>
      </w:r>
      <w:proofErr w:type="spellStart"/>
      <w:r>
        <w:t>Int</w:t>
      </w:r>
      <w:proofErr w:type="spellEnd"/>
      <w:r>
        <w:t xml:space="preserve"> J </w:t>
      </w:r>
      <w:proofErr w:type="spellStart"/>
      <w:r>
        <w:t>Palliat</w:t>
      </w:r>
      <w:proofErr w:type="spellEnd"/>
      <w:r>
        <w:t xml:space="preserve"> </w:t>
      </w:r>
      <w:proofErr w:type="spellStart"/>
      <w:r>
        <w:t>Nurs</w:t>
      </w:r>
      <w:proofErr w:type="spellEnd"/>
      <w:r>
        <w:t xml:space="preserve"> 19(3):125–130. https://doi.org/10.12968/ijpn.2013.19.3.125. </w:t>
      </w:r>
    </w:p>
    <w:p w:rsidR="0094758E" w:rsidRDefault="0094758E" w:rsidP="0094758E">
      <w:r>
        <w:t xml:space="preserve">5. Chwistek M (2017) Recent advances in understanding and managing cancer pain. F1000Research 6:945–945. </w:t>
      </w:r>
      <w:hyperlink r:id="rId5" w:history="1">
        <w:r w:rsidRPr="00EE538B">
          <w:rPr>
            <w:rStyle w:val="Hyperlink"/>
          </w:rPr>
          <w:t>https://doi.org/10</w:t>
        </w:r>
      </w:hyperlink>
      <w:r>
        <w:t xml:space="preserve">. 12688/f1000research.10817.1. </w:t>
      </w:r>
    </w:p>
    <w:p w:rsidR="0094758E" w:rsidRDefault="0094758E" w:rsidP="0094758E">
      <w:r>
        <w:t xml:space="preserve">6. Dees MK, </w:t>
      </w:r>
      <w:proofErr w:type="spellStart"/>
      <w:r>
        <w:t>Vernooij-Dassen</w:t>
      </w:r>
      <w:proofErr w:type="spellEnd"/>
      <w:r>
        <w:t xml:space="preserve"> MJ, </w:t>
      </w:r>
      <w:proofErr w:type="spellStart"/>
      <w:r>
        <w:t>Dekkers</w:t>
      </w:r>
      <w:proofErr w:type="spellEnd"/>
      <w:r>
        <w:t xml:space="preserve"> WJ, </w:t>
      </w:r>
      <w:proofErr w:type="spellStart"/>
      <w:r>
        <w:t>Vissers</w:t>
      </w:r>
      <w:proofErr w:type="spellEnd"/>
      <w:r>
        <w:t xml:space="preserve"> KC, van </w:t>
      </w:r>
      <w:proofErr w:type="spellStart"/>
      <w:r>
        <w:t>Weel</w:t>
      </w:r>
      <w:proofErr w:type="spellEnd"/>
      <w:r>
        <w:t xml:space="preserve"> C (2011) ‘Unbearable suffering’: a qualitative study on the perspectives of patients who request assistance in dying. J Med Ethics 37(12):727–734. https://doi.org/10.1136/jme.2011.045492.</w:t>
      </w:r>
    </w:p>
    <w:p w:rsidR="0094758E" w:rsidRDefault="0094758E" w:rsidP="0094758E">
      <w:r>
        <w:t>7. Greco</w:t>
      </w:r>
      <w:r w:rsidR="009B62A7">
        <w:t xml:space="preserve"> </w:t>
      </w:r>
      <w:r>
        <w:t xml:space="preserve">MT, Roberto A, </w:t>
      </w:r>
      <w:proofErr w:type="spellStart"/>
      <w:r>
        <w:t>CorliO</w:t>
      </w:r>
      <w:proofErr w:type="spellEnd"/>
      <w:r>
        <w:t xml:space="preserve">, </w:t>
      </w:r>
      <w:proofErr w:type="spellStart"/>
      <w:r>
        <w:t>Deandrea</w:t>
      </w:r>
      <w:proofErr w:type="spellEnd"/>
      <w:r>
        <w:t xml:space="preserve"> S, </w:t>
      </w:r>
      <w:proofErr w:type="spellStart"/>
      <w:r>
        <w:t>Bandieri</w:t>
      </w:r>
      <w:proofErr w:type="spellEnd"/>
      <w:r>
        <w:t xml:space="preserve"> E, </w:t>
      </w:r>
      <w:proofErr w:type="spellStart"/>
      <w:r>
        <w:t>Cavuto</w:t>
      </w:r>
      <w:proofErr w:type="spellEnd"/>
      <w:r>
        <w:t xml:space="preserve"> S, </w:t>
      </w:r>
      <w:proofErr w:type="spellStart"/>
      <w:r>
        <w:t>Apolone</w:t>
      </w:r>
      <w:proofErr w:type="spellEnd"/>
      <w:r>
        <w:t xml:space="preserve"> G (2014) Quality of cancer pain management: an update of a systematic review of </w:t>
      </w:r>
      <w:proofErr w:type="spellStart"/>
      <w:r>
        <w:t>undertreatment</w:t>
      </w:r>
      <w:proofErr w:type="spellEnd"/>
      <w:r>
        <w:t xml:space="preserve"> of patients with cancer. J </w:t>
      </w:r>
      <w:proofErr w:type="spellStart"/>
      <w:r>
        <w:t>Clin</w:t>
      </w:r>
      <w:proofErr w:type="spellEnd"/>
      <w:r>
        <w:t xml:space="preserve"> </w:t>
      </w:r>
      <w:proofErr w:type="spellStart"/>
      <w:r>
        <w:t>Oncol</w:t>
      </w:r>
      <w:proofErr w:type="spellEnd"/>
      <w:r>
        <w:t xml:space="preserve"> 32(36):4149–4154.</w:t>
      </w:r>
    </w:p>
    <w:p w:rsidR="0094758E" w:rsidRDefault="0094758E" w:rsidP="0094758E">
      <w:r>
        <w:t xml:space="preserve">8. Li, Zhang, </w:t>
      </w:r>
      <w:proofErr w:type="spellStart"/>
      <w:r>
        <w:t>Aninditha</w:t>
      </w:r>
      <w:proofErr w:type="spellEnd"/>
      <w:r>
        <w:t xml:space="preserve"> T, </w:t>
      </w:r>
      <w:proofErr w:type="spellStart"/>
      <w:r>
        <w:t>Griene</w:t>
      </w:r>
      <w:proofErr w:type="spellEnd"/>
      <w:r>
        <w:t xml:space="preserve"> B, Francis J, Renato P, </w:t>
      </w:r>
      <w:proofErr w:type="spellStart"/>
      <w:r>
        <w:t>Serrie</w:t>
      </w:r>
      <w:proofErr w:type="spellEnd"/>
      <w:r>
        <w:t xml:space="preserve"> A, </w:t>
      </w:r>
      <w:proofErr w:type="spellStart"/>
      <w:r>
        <w:t>Umareddy</w:t>
      </w:r>
      <w:proofErr w:type="spellEnd"/>
      <w:r>
        <w:t xml:space="preserve"> I, </w:t>
      </w:r>
      <w:proofErr w:type="spellStart"/>
      <w:r>
        <w:t>Boisseau</w:t>
      </w:r>
      <w:proofErr w:type="spellEnd"/>
      <w:r>
        <w:t xml:space="preserve"> S, </w:t>
      </w:r>
      <w:proofErr w:type="spellStart"/>
      <w:r>
        <w:t>Hadjiat</w:t>
      </w:r>
      <w:proofErr w:type="spellEnd"/>
      <w:r>
        <w:t xml:space="preserve"> Y (2018) Burden of cancer pain in developing countries: a narrative literature review. </w:t>
      </w:r>
      <w:proofErr w:type="spellStart"/>
      <w:r>
        <w:t>Clin</w:t>
      </w:r>
      <w:proofErr w:type="spellEnd"/>
      <w:r>
        <w:t xml:space="preserve"> Econ Outcomes Res 10:675–691. https:/</w:t>
      </w:r>
      <w:r w:rsidR="000C65D7">
        <w:t>/doi.org/10.2147/CEOR. S181192.</w:t>
      </w:r>
    </w:p>
    <w:p w:rsidR="0094758E" w:rsidRDefault="0094758E" w:rsidP="0094758E">
      <w:r>
        <w:t xml:space="preserve">9. Thinh DHQ, </w:t>
      </w:r>
      <w:proofErr w:type="spellStart"/>
      <w:r>
        <w:t>Sriraj</w:t>
      </w:r>
      <w:proofErr w:type="spellEnd"/>
      <w:r>
        <w:t xml:space="preserve"> W, </w:t>
      </w:r>
      <w:proofErr w:type="spellStart"/>
      <w:r>
        <w:t>Mansor</w:t>
      </w:r>
      <w:proofErr w:type="spellEnd"/>
      <w:r>
        <w:t xml:space="preserve"> M, Tan KH, </w:t>
      </w:r>
      <w:proofErr w:type="spellStart"/>
      <w:r>
        <w:t>Irawan</w:t>
      </w:r>
      <w:proofErr w:type="spellEnd"/>
      <w:r>
        <w:t xml:space="preserve"> C, </w:t>
      </w:r>
      <w:proofErr w:type="spellStart"/>
      <w:r>
        <w:t>Kurnianda</w:t>
      </w:r>
      <w:proofErr w:type="spellEnd"/>
      <w:r>
        <w:t xml:space="preserve"> J, </w:t>
      </w:r>
      <w:proofErr w:type="gramStart"/>
      <w:r>
        <w:t>Nguyen</w:t>
      </w:r>
      <w:proofErr w:type="gramEnd"/>
      <w:r>
        <w:t xml:space="preserve"> YP et al (2018) Patient and physician satisfaction with analgesic treatment: findings from the analgesic treatment for cancer pain in Southeast Asia (ACE) study. Pain Res </w:t>
      </w:r>
      <w:proofErr w:type="spellStart"/>
      <w:r>
        <w:t>Manag</w:t>
      </w:r>
      <w:proofErr w:type="spellEnd"/>
      <w:r>
        <w:t xml:space="preserve"> 2018:8– 8. </w:t>
      </w:r>
      <w:r w:rsidRPr="0094758E">
        <w:t>https://doi.org/10.1155/2018/2193710.</w:t>
      </w:r>
    </w:p>
    <w:p w:rsidR="0094758E" w:rsidRDefault="0094758E" w:rsidP="0094758E">
      <w:r>
        <w:t xml:space="preserve">10. Al </w:t>
      </w:r>
      <w:proofErr w:type="spellStart"/>
      <w:r>
        <w:t>Khalaileh</w:t>
      </w:r>
      <w:proofErr w:type="spellEnd"/>
      <w:r w:rsidR="009B62A7">
        <w:t xml:space="preserve"> </w:t>
      </w:r>
      <w:r>
        <w:t xml:space="preserve">M, Al </w:t>
      </w:r>
      <w:proofErr w:type="spellStart"/>
      <w:proofErr w:type="gramStart"/>
      <w:r>
        <w:t>QadireM</w:t>
      </w:r>
      <w:proofErr w:type="spellEnd"/>
      <w:r>
        <w:t>(</w:t>
      </w:r>
      <w:proofErr w:type="gramEnd"/>
      <w:r>
        <w:t xml:space="preserve">2012) Barriers to cancer pain management: Jordanian nurses’ perspectives. </w:t>
      </w:r>
      <w:proofErr w:type="spellStart"/>
      <w:r>
        <w:t>Int</w:t>
      </w:r>
      <w:proofErr w:type="spellEnd"/>
      <w:r>
        <w:t xml:space="preserve"> J </w:t>
      </w:r>
      <w:proofErr w:type="spellStart"/>
      <w:r>
        <w:t>Palliat</w:t>
      </w:r>
      <w:proofErr w:type="spellEnd"/>
      <w:r>
        <w:t xml:space="preserve"> </w:t>
      </w:r>
      <w:proofErr w:type="spellStart"/>
      <w:r>
        <w:t>Nurs</w:t>
      </w:r>
      <w:proofErr w:type="spellEnd"/>
      <w:r>
        <w:t xml:space="preserve"> 18(11): 535–540. https://doi.org/10.12968/ijpn.2012.18.11.535.</w:t>
      </w:r>
    </w:p>
    <w:p w:rsidR="0094758E" w:rsidRDefault="0094758E" w:rsidP="0094758E">
      <w:r>
        <w:t xml:space="preserve">11. Saifan AR, </w:t>
      </w:r>
      <w:proofErr w:type="spellStart"/>
      <w:r>
        <w:t>Bashayreh</w:t>
      </w:r>
      <w:proofErr w:type="spellEnd"/>
      <w:r>
        <w:t xml:space="preserve"> IH, Al-</w:t>
      </w:r>
      <w:proofErr w:type="spellStart"/>
      <w:r>
        <w:t>Ghabeesh</w:t>
      </w:r>
      <w:proofErr w:type="spellEnd"/>
      <w:r>
        <w:t xml:space="preserve"> SH, </w:t>
      </w:r>
      <w:proofErr w:type="spellStart"/>
      <w:r>
        <w:t>Batiha</w:t>
      </w:r>
      <w:proofErr w:type="spellEnd"/>
      <w:r>
        <w:t xml:space="preserve"> A-M, </w:t>
      </w:r>
      <w:proofErr w:type="spellStart"/>
      <w:r>
        <w:t>Alrimawi</w:t>
      </w:r>
      <w:proofErr w:type="spellEnd"/>
      <w:r>
        <w:t xml:space="preserve"> I, Al-</w:t>
      </w:r>
      <w:proofErr w:type="spellStart"/>
      <w:r>
        <w:t>Saraireh</w:t>
      </w:r>
      <w:proofErr w:type="spellEnd"/>
      <w:r>
        <w:t xml:space="preserve"> M, Al-Momani MM (2019) Exploring factors among healthcare professionals that inhibit effective pain management in cancer patients. Central </w:t>
      </w:r>
      <w:proofErr w:type="spellStart"/>
      <w:r>
        <w:t>Eur</w:t>
      </w:r>
      <w:proofErr w:type="spellEnd"/>
      <w:r>
        <w:t xml:space="preserve"> J </w:t>
      </w:r>
      <w:proofErr w:type="spellStart"/>
      <w:r>
        <w:t>Nurs</w:t>
      </w:r>
      <w:proofErr w:type="spellEnd"/>
      <w:r>
        <w:t xml:space="preserve"> Midwifery 10(1):967–976. https://doi.org/10.15452/cejnm.2019.10.0003.</w:t>
      </w:r>
    </w:p>
    <w:p w:rsidR="0094758E" w:rsidRDefault="0094758E" w:rsidP="0094758E">
      <w:r>
        <w:t xml:space="preserve">12. Salim, </w:t>
      </w:r>
      <w:proofErr w:type="spellStart"/>
      <w:r>
        <w:t>Nazar</w:t>
      </w:r>
      <w:proofErr w:type="spellEnd"/>
      <w:r>
        <w:t xml:space="preserve">, </w:t>
      </w:r>
      <w:proofErr w:type="spellStart"/>
      <w:r>
        <w:t>Nijmeh</w:t>
      </w:r>
      <w:proofErr w:type="spellEnd"/>
      <w:r>
        <w:t>, Al-</w:t>
      </w:r>
      <w:proofErr w:type="spellStart"/>
      <w:r>
        <w:t>Attyat</w:t>
      </w:r>
      <w:proofErr w:type="spellEnd"/>
      <w:r>
        <w:t xml:space="preserve">, </w:t>
      </w:r>
      <w:proofErr w:type="spellStart"/>
      <w:r>
        <w:t>Tuffaha</w:t>
      </w:r>
      <w:proofErr w:type="spellEnd"/>
      <w:r>
        <w:t xml:space="preserve"> M, </w:t>
      </w:r>
      <w:proofErr w:type="spellStart"/>
      <w:r>
        <w:t>Hadan</w:t>
      </w:r>
      <w:proofErr w:type="spellEnd"/>
      <w:r>
        <w:t xml:space="preserve"> AN, Brant J (2017) Knowledge and attitude of oncology nurses toward cancer pain management: a review. </w:t>
      </w:r>
      <w:proofErr w:type="spellStart"/>
      <w:proofErr w:type="gramStart"/>
      <w:r>
        <w:t>iMedPub</w:t>
      </w:r>
      <w:proofErr w:type="spellEnd"/>
      <w:proofErr w:type="gramEnd"/>
      <w:r>
        <w:t xml:space="preserve"> J. </w:t>
      </w:r>
    </w:p>
    <w:p w:rsidR="0094758E" w:rsidRDefault="0094758E" w:rsidP="0094758E">
      <w:r>
        <w:t xml:space="preserve">13. Ung A, </w:t>
      </w:r>
      <w:proofErr w:type="spellStart"/>
      <w:r>
        <w:t>SalamonsonY</w:t>
      </w:r>
      <w:proofErr w:type="spellEnd"/>
      <w:r>
        <w:t xml:space="preserve">, </w:t>
      </w:r>
      <w:proofErr w:type="spellStart"/>
      <w:r>
        <w:t>HuW</w:t>
      </w:r>
      <w:proofErr w:type="spellEnd"/>
      <w:r>
        <w:t xml:space="preserve">, </w:t>
      </w:r>
      <w:proofErr w:type="spellStart"/>
      <w:r>
        <w:t>Gallego</w:t>
      </w:r>
      <w:proofErr w:type="spellEnd"/>
      <w:r>
        <w:t xml:space="preserve"> G (2016) Assessing knowledge, perceptions and attitudes to pain management among medical and nursing students: a review of the literature. Br J Pain 10(1):8–21.</w:t>
      </w:r>
    </w:p>
    <w:p w:rsidR="0094758E" w:rsidRDefault="0094758E" w:rsidP="0094758E">
      <w:r>
        <w:t xml:space="preserve">14. McDarby G, Evans DS, Kiernan R (2017) Patient barriers to adequate analgesia among Irish palliative care patients. J </w:t>
      </w:r>
      <w:proofErr w:type="spellStart"/>
      <w:r>
        <w:t>Palliat</w:t>
      </w:r>
      <w:proofErr w:type="spellEnd"/>
      <w:r>
        <w:t xml:space="preserve"> Care </w:t>
      </w:r>
      <w:proofErr w:type="spellStart"/>
      <w:r>
        <w:t>Pediatr</w:t>
      </w:r>
      <w:proofErr w:type="spellEnd"/>
      <w:r>
        <w:t>.</w:t>
      </w:r>
    </w:p>
    <w:p w:rsidR="0094758E" w:rsidRDefault="0094758E" w:rsidP="0094758E">
      <w:r>
        <w:lastRenderedPageBreak/>
        <w:t xml:space="preserve">15. Saifan A, </w:t>
      </w:r>
      <w:proofErr w:type="spellStart"/>
      <w:r>
        <w:t>Bashayreh</w:t>
      </w:r>
      <w:proofErr w:type="spellEnd"/>
      <w:r>
        <w:t xml:space="preserve"> I, </w:t>
      </w:r>
      <w:proofErr w:type="spellStart"/>
      <w:r>
        <w:t>Batiha</w:t>
      </w:r>
      <w:proofErr w:type="spellEnd"/>
      <w:r>
        <w:t xml:space="preserve"> A-M, </w:t>
      </w:r>
      <w:proofErr w:type="spellStart"/>
      <w:r>
        <w:t>AbuRuz</w:t>
      </w:r>
      <w:proofErr w:type="spellEnd"/>
      <w:r>
        <w:t xml:space="preserve"> M (2015) Patient– and family caregiver–related barriers to effective cancer pain control. Pain </w:t>
      </w:r>
      <w:proofErr w:type="spellStart"/>
      <w:r>
        <w:t>Manag</w:t>
      </w:r>
      <w:proofErr w:type="spellEnd"/>
      <w:r>
        <w:t xml:space="preserve"> </w:t>
      </w:r>
      <w:proofErr w:type="spellStart"/>
      <w:r>
        <w:t>Nurs</w:t>
      </w:r>
      <w:proofErr w:type="spellEnd"/>
      <w:r>
        <w:t xml:space="preserve"> 16(3):400–410. </w:t>
      </w:r>
      <w:proofErr w:type="gramStart"/>
      <w:r>
        <w:t>https</w:t>
      </w:r>
      <w:proofErr w:type="gramEnd"/>
      <w:r>
        <w:t xml:space="preserve">://doi.org/10.1016/j. pmn.2014.09.007. </w:t>
      </w:r>
    </w:p>
    <w:p w:rsidR="0094758E" w:rsidRDefault="0094758E" w:rsidP="0094758E">
      <w:r>
        <w:t xml:space="preserve">16. Darawad M, </w:t>
      </w:r>
      <w:proofErr w:type="spellStart"/>
      <w:r>
        <w:t>Alnajar</w:t>
      </w:r>
      <w:proofErr w:type="spellEnd"/>
      <w:r>
        <w:t xml:space="preserve"> MK, </w:t>
      </w:r>
      <w:proofErr w:type="spellStart"/>
      <w:r>
        <w:t>Abdalrahim</w:t>
      </w:r>
      <w:proofErr w:type="spellEnd"/>
      <w:r>
        <w:t xml:space="preserve"> MS, El-</w:t>
      </w:r>
      <w:proofErr w:type="spellStart"/>
      <w:r>
        <w:t>Aqoul</w:t>
      </w:r>
      <w:proofErr w:type="spellEnd"/>
      <w:r>
        <w:t xml:space="preserve"> AM (2017) Cancer pain management at oncology units: comparing knowledge, attitudes and perceived barriers between physicians and nurses. J Cancer </w:t>
      </w:r>
      <w:proofErr w:type="spellStart"/>
      <w:r>
        <w:t>Educ</w:t>
      </w:r>
      <w:proofErr w:type="spellEnd"/>
      <w:r>
        <w:t xml:space="preserve"> 34:366–374. https://doi.org/10.1007/ s13187-017-1314-4.</w:t>
      </w:r>
    </w:p>
    <w:p w:rsidR="0094758E" w:rsidRDefault="0094758E" w:rsidP="0094758E">
      <w:r>
        <w:t xml:space="preserve">17. Yanjun S, </w:t>
      </w:r>
      <w:proofErr w:type="spellStart"/>
      <w:r>
        <w:t>Changli</w:t>
      </w:r>
      <w:proofErr w:type="spellEnd"/>
      <w:r>
        <w:t xml:space="preserve"> W, Ling W, Woo JC A-l, Sabrina K, Chang L, Lei Z (2010) A survey on physician knowledge and attitudes towards clinical use of morphine for cancer pain treatment in China. Support Care Cancer 18(11):1455–1460. https://doi.org/10.1007/ s00520-009-0768-2.</w:t>
      </w:r>
    </w:p>
    <w:p w:rsidR="0094758E" w:rsidRDefault="0094758E" w:rsidP="0094758E">
      <w:r>
        <w:t xml:space="preserve">18. Jeon YS, Kim HK, </w:t>
      </w:r>
      <w:proofErr w:type="spellStart"/>
      <w:r>
        <w:t>Cleeland</w:t>
      </w:r>
      <w:proofErr w:type="spellEnd"/>
      <w:r>
        <w:t xml:space="preserve"> CS, Wang XS (2007) Clinicians’ practice and attitudes toward cancer pain management in </w:t>
      </w:r>
      <w:proofErr w:type="spellStart"/>
      <w:r>
        <w:t>Korea.Support</w:t>
      </w:r>
      <w:proofErr w:type="spellEnd"/>
      <w:r>
        <w:t xml:space="preserve"> Care Cancer 15(5):463–469. https://doi.org/10.1007/ s00520-006-0183-x. </w:t>
      </w:r>
    </w:p>
    <w:p w:rsidR="0094758E" w:rsidRDefault="0094758E" w:rsidP="0094758E">
      <w:r>
        <w:t xml:space="preserve">19. </w:t>
      </w:r>
      <w:proofErr w:type="spellStart"/>
      <w:r>
        <w:t>Bernardi</w:t>
      </w:r>
      <w:proofErr w:type="spellEnd"/>
      <w:r w:rsidR="009D00D7">
        <w:t xml:space="preserve"> </w:t>
      </w:r>
      <w:r>
        <w:t xml:space="preserve">M, Catania G, Lambert A, </w:t>
      </w:r>
      <w:proofErr w:type="spellStart"/>
      <w:r>
        <w:t>Tridello</w:t>
      </w:r>
      <w:proofErr w:type="spellEnd"/>
      <w:r>
        <w:t xml:space="preserve"> G, </w:t>
      </w:r>
      <w:proofErr w:type="spellStart"/>
      <w:proofErr w:type="gramStart"/>
      <w:r>
        <w:t>LuzzaniM</w:t>
      </w:r>
      <w:proofErr w:type="spellEnd"/>
      <w:r>
        <w:t>(</w:t>
      </w:r>
      <w:proofErr w:type="gramEnd"/>
      <w:r>
        <w:t xml:space="preserve">2007) Knowledge and attitudes about cancer pain management: a national survey of Italian oncology nurses. </w:t>
      </w:r>
      <w:proofErr w:type="spellStart"/>
      <w:r>
        <w:t>Eur</w:t>
      </w:r>
      <w:proofErr w:type="spellEnd"/>
      <w:r>
        <w:t xml:space="preserve"> J </w:t>
      </w:r>
      <w:proofErr w:type="spellStart"/>
      <w:r>
        <w:t>Oncol</w:t>
      </w:r>
      <w:proofErr w:type="spellEnd"/>
      <w:r>
        <w:t xml:space="preserve"> </w:t>
      </w:r>
      <w:proofErr w:type="spellStart"/>
      <w:r>
        <w:t>Nurs</w:t>
      </w:r>
      <w:proofErr w:type="spellEnd"/>
      <w:r>
        <w:t xml:space="preserve"> 11(3):272– 279. https://doi.org/10.1016/j.ejon.2006.09.003.</w:t>
      </w:r>
    </w:p>
    <w:p w:rsidR="0094758E" w:rsidRDefault="0094758E" w:rsidP="0094758E">
      <w:r>
        <w:t xml:space="preserve">20. Colak D, </w:t>
      </w:r>
      <w:proofErr w:type="spellStart"/>
      <w:r>
        <w:t>Oguz</w:t>
      </w:r>
      <w:proofErr w:type="spellEnd"/>
      <w:r>
        <w:t xml:space="preserve"> A, </w:t>
      </w:r>
      <w:proofErr w:type="spellStart"/>
      <w:r>
        <w:t>Yazilitas</w:t>
      </w:r>
      <w:proofErr w:type="spellEnd"/>
      <w:r>
        <w:t xml:space="preserve"> D, </w:t>
      </w:r>
      <w:proofErr w:type="spellStart"/>
      <w:r>
        <w:t>Imamoglu</w:t>
      </w:r>
      <w:proofErr w:type="spellEnd"/>
      <w:r>
        <w:t xml:space="preserve"> IG, </w:t>
      </w:r>
      <w:proofErr w:type="spellStart"/>
      <w:proofErr w:type="gramStart"/>
      <w:r>
        <w:t>Altinbas</w:t>
      </w:r>
      <w:proofErr w:type="spellEnd"/>
      <w:proofErr w:type="gramEnd"/>
      <w:r>
        <w:t xml:space="preserve"> M (2014) Morphine: patient knowledge and attitudes in the Central Anatolia part of Turkey. Asian Pac J Cancer </w:t>
      </w:r>
      <w:proofErr w:type="spellStart"/>
      <w:r>
        <w:t>Prev</w:t>
      </w:r>
      <w:proofErr w:type="spellEnd"/>
      <w:r>
        <w:t xml:space="preserve"> 15(12):4983–4988.</w:t>
      </w:r>
    </w:p>
    <w:p w:rsidR="0094758E" w:rsidRDefault="0094758E" w:rsidP="0094758E">
      <w:r>
        <w:t>21. Vallerand AH, Collins-</w:t>
      </w:r>
      <w:proofErr w:type="spellStart"/>
      <w:r>
        <w:t>Bohler</w:t>
      </w:r>
      <w:proofErr w:type="spellEnd"/>
      <w:r>
        <w:t xml:space="preserve"> D, Templin T, </w:t>
      </w:r>
      <w:proofErr w:type="spellStart"/>
      <w:r>
        <w:t>Hasenau</w:t>
      </w:r>
      <w:proofErr w:type="spellEnd"/>
      <w:r>
        <w:t xml:space="preserve"> SM (2007) Knowledge of and barriers to pain management in caregivers of cancer patients receiving homecare. Cancer </w:t>
      </w:r>
      <w:proofErr w:type="spellStart"/>
      <w:r>
        <w:t>Nurs</w:t>
      </w:r>
      <w:proofErr w:type="spellEnd"/>
      <w:r>
        <w:t xml:space="preserve"> 30(1):31–37.</w:t>
      </w:r>
    </w:p>
    <w:p w:rsidR="0094758E" w:rsidRDefault="0094758E" w:rsidP="0094758E">
      <w:r>
        <w:t xml:space="preserve">22. Levin DN, </w:t>
      </w:r>
      <w:proofErr w:type="spellStart"/>
      <w:r>
        <w:t>Cleeland</w:t>
      </w:r>
      <w:proofErr w:type="spellEnd"/>
      <w:r>
        <w:t xml:space="preserve"> CS, Dar R (1985) Public attitudes toward cancer pain. Cancer 56(9):2337–2339. https://doi.org/10.1002</w:t>
      </w:r>
      <w:r w:rsidR="00C1795C">
        <w:t xml:space="preserve">/ 1097-0142(19851101)56:9&lt;2337: </w:t>
      </w:r>
      <w:r>
        <w:t>AID-CNCR2820560935&gt;3.0. CO;</w:t>
      </w:r>
      <w:r w:rsidR="00C1795C">
        <w:t xml:space="preserve"> </w:t>
      </w:r>
      <w:r>
        <w:t>2-W.</w:t>
      </w:r>
    </w:p>
    <w:p w:rsidR="0094758E" w:rsidRDefault="0094758E" w:rsidP="0094758E">
      <w:r>
        <w:t xml:space="preserve">23. Jacobsen, </w:t>
      </w:r>
      <w:proofErr w:type="spellStart"/>
      <w:r>
        <w:t>Ramune</w:t>
      </w:r>
      <w:proofErr w:type="spellEnd"/>
      <w:r>
        <w:t xml:space="preserve">, </w:t>
      </w:r>
      <w:proofErr w:type="spellStart"/>
      <w:r>
        <w:t>Sjogren</w:t>
      </w:r>
      <w:proofErr w:type="spellEnd"/>
      <w:r>
        <w:t xml:space="preserve"> P, </w:t>
      </w:r>
      <w:proofErr w:type="spellStart"/>
      <w:r>
        <w:t>Moldrup</w:t>
      </w:r>
      <w:proofErr w:type="spellEnd"/>
      <w:r>
        <w:t xml:space="preserve"> C, </w:t>
      </w:r>
      <w:proofErr w:type="spellStart"/>
      <w:r>
        <w:t>Christrup</w:t>
      </w:r>
      <w:proofErr w:type="spellEnd"/>
      <w:r>
        <w:t xml:space="preserve"> L (2007) Physician-related barriers to cancer pain management with opioid analgesics: a systematic review. J Opioid </w:t>
      </w:r>
      <w:proofErr w:type="spellStart"/>
      <w:r>
        <w:t>Manag</w:t>
      </w:r>
      <w:proofErr w:type="spellEnd"/>
      <w:r>
        <w:t xml:space="preserve"> 3(4):207–214. </w:t>
      </w:r>
    </w:p>
    <w:p w:rsidR="0094758E" w:rsidRDefault="0094758E" w:rsidP="0094758E">
      <w:r>
        <w:t xml:space="preserve">24. Darawad M, </w:t>
      </w:r>
      <w:proofErr w:type="spellStart"/>
      <w:r>
        <w:t>Alnajar</w:t>
      </w:r>
      <w:proofErr w:type="spellEnd"/>
      <w:r>
        <w:t xml:space="preserve"> MK, </w:t>
      </w:r>
      <w:proofErr w:type="spellStart"/>
      <w:r>
        <w:t>Abdalrahim</w:t>
      </w:r>
      <w:proofErr w:type="spellEnd"/>
      <w:r>
        <w:t xml:space="preserve"> MS, El-</w:t>
      </w:r>
      <w:proofErr w:type="spellStart"/>
      <w:r>
        <w:t>Aqoul</w:t>
      </w:r>
      <w:proofErr w:type="spellEnd"/>
      <w:r>
        <w:t xml:space="preserve"> AM (2017) Cancer pain management at oncology units: comparing knowledge, attitudes and perceived barriers between physicians and nurses. J Cancer </w:t>
      </w:r>
      <w:proofErr w:type="spellStart"/>
      <w:r>
        <w:t>Educ</w:t>
      </w:r>
      <w:proofErr w:type="spellEnd"/>
      <w:r>
        <w:t xml:space="preserve"> 34:366–374. https://doi.org/10.1007/ s13187-017-1314-4.</w:t>
      </w:r>
    </w:p>
    <w:p w:rsidR="0094758E" w:rsidRDefault="0094758E" w:rsidP="0094758E">
      <w:r>
        <w:t xml:space="preserve">25. Furstenberg CT, Ahles TA, </w:t>
      </w:r>
      <w:proofErr w:type="spellStart"/>
      <w:r>
        <w:t>Whedon</w:t>
      </w:r>
      <w:proofErr w:type="spellEnd"/>
      <w:r>
        <w:t xml:space="preserve"> MB, Pierce KL, Dolan M, Roberts L, </w:t>
      </w:r>
      <w:proofErr w:type="spellStart"/>
      <w:r>
        <w:t>Silberfarb</w:t>
      </w:r>
      <w:proofErr w:type="spellEnd"/>
      <w:r>
        <w:t xml:space="preserve"> PM (1998) Knowledge and attitudes of health-care providers toward cancer pain management: a comparison of physicians, nurses, and pharmacists in the state of New Hampshire. J Pain Symptom </w:t>
      </w:r>
      <w:proofErr w:type="spellStart"/>
      <w:r>
        <w:t>Manag</w:t>
      </w:r>
      <w:proofErr w:type="spellEnd"/>
      <w:r>
        <w:t xml:space="preserve"> 15(6):335–349. https://doi. org/10.1016/S0885-3924</w:t>
      </w:r>
      <w:r w:rsidR="00C1795C">
        <w:t xml:space="preserve"> </w:t>
      </w:r>
      <w:r>
        <w:t>(98)00023-2.</w:t>
      </w:r>
    </w:p>
    <w:p w:rsidR="0094758E" w:rsidRDefault="0094758E" w:rsidP="0094758E">
      <w:r>
        <w:t xml:space="preserve">26. Jho, Jung H, Kim Y, Kong KA, Kim DH, Choi JY, Nam EJ, Choi JY et al (2014) Knowledge, practices, and perceived barriers regarding cancer pain management among physicians and nurses in Korea: a nationwide </w:t>
      </w:r>
      <w:proofErr w:type="spellStart"/>
      <w:r>
        <w:t>multicenter</w:t>
      </w:r>
      <w:proofErr w:type="spellEnd"/>
      <w:r>
        <w:t xml:space="preserve"> survey. PLOS ONE 9(8):e105900. https://doi.org/10.1371/ journal.pone.0105900.</w:t>
      </w:r>
    </w:p>
    <w:p w:rsidR="00D758F3" w:rsidRDefault="0094758E" w:rsidP="00D758F3">
      <w:r>
        <w:t xml:space="preserve">27. McCaffery M, Ferrell BR (1995) Nurse’s knowledge about cancer pain: a survey of five countries. J Pain Symptom </w:t>
      </w:r>
      <w:proofErr w:type="spellStart"/>
      <w:r>
        <w:t>Manag</w:t>
      </w:r>
      <w:proofErr w:type="spellEnd"/>
      <w:r>
        <w:t xml:space="preserve"> 10(5): 356–369. </w:t>
      </w:r>
      <w:hyperlink r:id="rId6" w:history="1">
        <w:r w:rsidR="00C1795C" w:rsidRPr="00EE538B">
          <w:rPr>
            <w:rStyle w:val="Hyperlink"/>
          </w:rPr>
          <w:t>https://doi.org/10.1016/0885-3924</w:t>
        </w:r>
      </w:hyperlink>
      <w:r w:rsidR="00C1795C">
        <w:t xml:space="preserve"> </w:t>
      </w:r>
      <w:r>
        <w:t xml:space="preserve">(95)00059-8. </w:t>
      </w:r>
    </w:p>
    <w:p w:rsidR="00D758F3" w:rsidRDefault="00D758F3" w:rsidP="00D758F3">
      <w:r>
        <w:t xml:space="preserve">28. </w:t>
      </w:r>
      <w:proofErr w:type="spellStart"/>
      <w:r>
        <w:t>Bouya</w:t>
      </w:r>
      <w:proofErr w:type="spellEnd"/>
      <w:r>
        <w:t xml:space="preserve"> S, </w:t>
      </w:r>
      <w:proofErr w:type="spellStart"/>
      <w:r>
        <w:t>Balouchi</w:t>
      </w:r>
      <w:proofErr w:type="spellEnd"/>
      <w:r>
        <w:t xml:space="preserve"> A, </w:t>
      </w:r>
      <w:proofErr w:type="spellStart"/>
      <w:r>
        <w:t>Maleknejad</w:t>
      </w:r>
      <w:proofErr w:type="spellEnd"/>
      <w:r>
        <w:t xml:space="preserve"> A, </w:t>
      </w:r>
      <w:proofErr w:type="spellStart"/>
      <w:r>
        <w:t>Koochakzai</w:t>
      </w:r>
      <w:proofErr w:type="spellEnd"/>
      <w:r>
        <w:t xml:space="preserve"> M, </w:t>
      </w:r>
      <w:proofErr w:type="spellStart"/>
      <w:r>
        <w:t>AlKhasawneh</w:t>
      </w:r>
      <w:proofErr w:type="spellEnd"/>
      <w:r>
        <w:t xml:space="preserve"> E, </w:t>
      </w:r>
      <w:proofErr w:type="spellStart"/>
      <w:r>
        <w:t>Abdollahimohammad</w:t>
      </w:r>
      <w:proofErr w:type="spellEnd"/>
      <w:r>
        <w:t xml:space="preserve"> A (2018) Cancer pain management among oncology nurses: knowledge, attitude, related factors, and </w:t>
      </w:r>
      <w:r>
        <w:lastRenderedPageBreak/>
        <w:t>clinical recommendations: a systematic review. J Cancer Educ. https://doi</w:t>
      </w:r>
      <w:r w:rsidR="000C65D7">
        <w:t>.org/10.1007/s13187-018-1433-6.</w:t>
      </w:r>
    </w:p>
    <w:p w:rsidR="00D758F3" w:rsidRDefault="00D758F3" w:rsidP="00D758F3">
      <w:r>
        <w:t xml:space="preserve">29. Breivik H, </w:t>
      </w:r>
      <w:proofErr w:type="spellStart"/>
      <w:r>
        <w:t>Cherny</w:t>
      </w:r>
      <w:proofErr w:type="spellEnd"/>
      <w:r>
        <w:t xml:space="preserve"> N, </w:t>
      </w:r>
      <w:proofErr w:type="spellStart"/>
      <w:r>
        <w:t>Collett</w:t>
      </w:r>
      <w:proofErr w:type="spellEnd"/>
      <w:r>
        <w:t xml:space="preserve"> B, de </w:t>
      </w:r>
      <w:proofErr w:type="spellStart"/>
      <w:r>
        <w:t>Conno</w:t>
      </w:r>
      <w:proofErr w:type="spellEnd"/>
      <w:r>
        <w:t xml:space="preserve"> F, </w:t>
      </w:r>
      <w:proofErr w:type="spellStart"/>
      <w:r>
        <w:t>FilbetM</w:t>
      </w:r>
      <w:proofErr w:type="spellEnd"/>
      <w:r>
        <w:t xml:space="preserve">, </w:t>
      </w:r>
      <w:proofErr w:type="spellStart"/>
      <w:r>
        <w:t>FoubertAJ</w:t>
      </w:r>
      <w:proofErr w:type="spellEnd"/>
      <w:r>
        <w:t xml:space="preserve">, Cohen R, Dow L (2009) Cancer-related pain: a pan-European survey of prevalence, treatment, and patient attitudes. Ann </w:t>
      </w:r>
      <w:proofErr w:type="spellStart"/>
      <w:r>
        <w:t>Oncol</w:t>
      </w:r>
      <w:proofErr w:type="spellEnd"/>
      <w:r>
        <w:t xml:space="preserve"> 20(8):1420–1433. https:/</w:t>
      </w:r>
      <w:r w:rsidR="000C65D7">
        <w:t>/doi.org/10.1093/annonc/mdp001.</w:t>
      </w:r>
    </w:p>
    <w:p w:rsidR="00D758F3" w:rsidRDefault="00D758F3" w:rsidP="00D758F3">
      <w:r>
        <w:t xml:space="preserve">30. den </w:t>
      </w:r>
      <w:proofErr w:type="spellStart"/>
      <w:r>
        <w:t>Beuken</w:t>
      </w:r>
      <w:proofErr w:type="spellEnd"/>
      <w:r>
        <w:t xml:space="preserve">-van </w:t>
      </w:r>
      <w:proofErr w:type="spellStart"/>
      <w:r>
        <w:t>Everdingen</w:t>
      </w:r>
      <w:proofErr w:type="spellEnd"/>
      <w:r>
        <w:t xml:space="preserve"> V, Marieke HJ, </w:t>
      </w:r>
      <w:proofErr w:type="spellStart"/>
      <w:r>
        <w:t>Hochstenbach</w:t>
      </w:r>
      <w:proofErr w:type="spellEnd"/>
      <w:r>
        <w:t xml:space="preserve"> LMJ, </w:t>
      </w:r>
      <w:proofErr w:type="spellStart"/>
      <w:r>
        <w:t>Joosten</w:t>
      </w:r>
      <w:proofErr w:type="spellEnd"/>
      <w:r>
        <w:t xml:space="preserve"> EAJ, </w:t>
      </w:r>
      <w:proofErr w:type="spellStart"/>
      <w:r>
        <w:t>Tjan-Heijnen</w:t>
      </w:r>
      <w:proofErr w:type="spellEnd"/>
      <w:r>
        <w:t xml:space="preserve"> VCG, Janssen DJA (2016) Update on prevalence of pain in patients with cancer: systematic review and meta-analysis. J Pain Symptom </w:t>
      </w:r>
      <w:proofErr w:type="spellStart"/>
      <w:r>
        <w:t>Manag</w:t>
      </w:r>
      <w:proofErr w:type="spellEnd"/>
      <w:r>
        <w:t xml:space="preserve"> 51(6):1070–1090.e1079. https://doi.org/10.</w:t>
      </w:r>
      <w:r w:rsidR="000C65D7">
        <w:t>1016/j.jpainsymman.2015.12.340.</w:t>
      </w:r>
    </w:p>
    <w:p w:rsidR="00AB3062" w:rsidRDefault="00D758F3" w:rsidP="00AB3062">
      <w:r>
        <w:t xml:space="preserve">31. van den </w:t>
      </w:r>
      <w:proofErr w:type="spellStart"/>
      <w:r>
        <w:t>Beuken</w:t>
      </w:r>
      <w:proofErr w:type="spellEnd"/>
      <w:r>
        <w:t xml:space="preserve">-van </w:t>
      </w:r>
      <w:proofErr w:type="spellStart"/>
      <w:r>
        <w:t>Everdingen</w:t>
      </w:r>
      <w:proofErr w:type="spellEnd"/>
      <w:r>
        <w:t xml:space="preserve"> MHJ, de </w:t>
      </w:r>
      <w:proofErr w:type="spellStart"/>
      <w:r>
        <w:t>Rijke</w:t>
      </w:r>
      <w:proofErr w:type="spellEnd"/>
      <w:r>
        <w:t xml:space="preserve"> JM, </w:t>
      </w:r>
      <w:proofErr w:type="spellStart"/>
      <w:r>
        <w:t>Kessels</w:t>
      </w:r>
      <w:proofErr w:type="spellEnd"/>
      <w:r>
        <w:t xml:space="preserve"> AG, Schouten HC, van </w:t>
      </w:r>
      <w:proofErr w:type="spellStart"/>
      <w:r>
        <w:t>Kleef</w:t>
      </w:r>
      <w:proofErr w:type="spellEnd"/>
      <w:r>
        <w:t xml:space="preserve"> M, </w:t>
      </w:r>
      <w:proofErr w:type="spellStart"/>
      <w:r>
        <w:t>Patijn</w:t>
      </w:r>
      <w:proofErr w:type="spellEnd"/>
      <w:r>
        <w:t xml:space="preserve"> J (2007) Prevalence of pain in patients with cancer: a systematic review of the past 40 years. Ann </w:t>
      </w:r>
      <w:proofErr w:type="spellStart"/>
      <w:r>
        <w:t>Oncol</w:t>
      </w:r>
      <w:proofErr w:type="spellEnd"/>
      <w:r>
        <w:t xml:space="preserve"> 18(9):1437–1449. https://doi.org/10.1093/annonc/mdm056</w:t>
      </w:r>
    </w:p>
    <w:p w:rsidR="00AB3062" w:rsidRDefault="00AB3062" w:rsidP="00AB3062">
      <w:r>
        <w:t xml:space="preserve">32. Reis-Pina P, Lawlor PG, Barbosa A (2015) Cancer-related pain management and the optimal use of opioids. </w:t>
      </w:r>
      <w:proofErr w:type="spellStart"/>
      <w:r w:rsidR="000C65D7">
        <w:t>Acta</w:t>
      </w:r>
      <w:proofErr w:type="spellEnd"/>
      <w:r w:rsidR="000C65D7">
        <w:t xml:space="preserve"> </w:t>
      </w:r>
      <w:proofErr w:type="spellStart"/>
      <w:r w:rsidR="000C65D7">
        <w:t>Medica</w:t>
      </w:r>
      <w:proofErr w:type="spellEnd"/>
      <w:r w:rsidR="000C65D7">
        <w:t xml:space="preserve"> Port 28(3):376–381.</w:t>
      </w:r>
    </w:p>
    <w:p w:rsidR="00AB3062" w:rsidRDefault="00AB3062" w:rsidP="00AB3062">
      <w:r>
        <w:t xml:space="preserve">33. Saini S, Bhatnagar S (2016) Cancer pain management in developing countries. Indian J </w:t>
      </w:r>
      <w:proofErr w:type="spellStart"/>
      <w:r>
        <w:t>Palliat</w:t>
      </w:r>
      <w:proofErr w:type="spellEnd"/>
      <w:r>
        <w:t xml:space="preserve"> Care 22(4):373–377. https://doi.org/ 10.4103/0973-1075.191742.</w:t>
      </w:r>
    </w:p>
    <w:p w:rsidR="00D758F3" w:rsidRPr="00AB3062" w:rsidRDefault="00D758F3" w:rsidP="00AB3062"/>
    <w:sectPr w:rsidR="00D758F3" w:rsidRPr="00AB3062" w:rsidSect="0061399E">
      <w:pgSz w:w="11906" w:h="16838" w:code="9"/>
      <w:pgMar w:top="1440" w:right="567" w:bottom="144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15E78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964D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D2C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FE02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2034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02CF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109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26A5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DCCD1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502A54"/>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99E"/>
    <w:rsid w:val="000A395C"/>
    <w:rsid w:val="000B2EF6"/>
    <w:rsid w:val="000C65D7"/>
    <w:rsid w:val="000F1D6A"/>
    <w:rsid w:val="001C2F45"/>
    <w:rsid w:val="00260E8E"/>
    <w:rsid w:val="00273123"/>
    <w:rsid w:val="002A237B"/>
    <w:rsid w:val="00314D8A"/>
    <w:rsid w:val="00325EDE"/>
    <w:rsid w:val="00330467"/>
    <w:rsid w:val="003400F1"/>
    <w:rsid w:val="00416AA0"/>
    <w:rsid w:val="0056264E"/>
    <w:rsid w:val="005B0D14"/>
    <w:rsid w:val="005C161B"/>
    <w:rsid w:val="0061399E"/>
    <w:rsid w:val="006422C8"/>
    <w:rsid w:val="006F163E"/>
    <w:rsid w:val="0078296B"/>
    <w:rsid w:val="00873D7B"/>
    <w:rsid w:val="00880119"/>
    <w:rsid w:val="00890E90"/>
    <w:rsid w:val="0091059B"/>
    <w:rsid w:val="00930117"/>
    <w:rsid w:val="0094758E"/>
    <w:rsid w:val="009B62A7"/>
    <w:rsid w:val="009D00D7"/>
    <w:rsid w:val="00A36CF5"/>
    <w:rsid w:val="00AA607F"/>
    <w:rsid w:val="00AB3062"/>
    <w:rsid w:val="00AD1B4C"/>
    <w:rsid w:val="00AD3173"/>
    <w:rsid w:val="00B20321"/>
    <w:rsid w:val="00B23E4E"/>
    <w:rsid w:val="00B3772F"/>
    <w:rsid w:val="00B73992"/>
    <w:rsid w:val="00B7564E"/>
    <w:rsid w:val="00BF7C01"/>
    <w:rsid w:val="00C1795C"/>
    <w:rsid w:val="00C43089"/>
    <w:rsid w:val="00CA19CD"/>
    <w:rsid w:val="00CC4C04"/>
    <w:rsid w:val="00D00D33"/>
    <w:rsid w:val="00D758F3"/>
    <w:rsid w:val="00E057DF"/>
    <w:rsid w:val="00E209F2"/>
    <w:rsid w:val="00E3524D"/>
    <w:rsid w:val="00EB66B1"/>
    <w:rsid w:val="00F15978"/>
    <w:rsid w:val="00F367F1"/>
    <w:rsid w:val="00F419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5DF46D-195A-46AA-B3E7-6DBD561FE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64E"/>
    <w:pPr>
      <w:spacing w:before="120" w:after="0"/>
    </w:pPr>
  </w:style>
  <w:style w:type="paragraph" w:styleId="Heading1">
    <w:name w:val="heading 1"/>
    <w:basedOn w:val="Normal"/>
    <w:next w:val="Normal"/>
    <w:link w:val="Heading1Char"/>
    <w:autoRedefine/>
    <w:uiPriority w:val="9"/>
    <w:qFormat/>
    <w:rsid w:val="00EB66B1"/>
    <w:pPr>
      <w:keepNext/>
      <w:keepLines/>
      <w:outlineLvl w:val="0"/>
    </w:pPr>
    <w:rPr>
      <w:rFonts w:eastAsiaTheme="majorEastAsia"/>
      <w:b/>
      <w:bCs/>
      <w:sz w:val="36"/>
      <w:szCs w:val="28"/>
    </w:rPr>
  </w:style>
  <w:style w:type="paragraph" w:styleId="Heading2">
    <w:name w:val="heading 2"/>
    <w:basedOn w:val="Normal"/>
    <w:next w:val="Normal"/>
    <w:link w:val="Heading2Char"/>
    <w:autoRedefine/>
    <w:uiPriority w:val="9"/>
    <w:unhideWhenUsed/>
    <w:qFormat/>
    <w:rsid w:val="00EB66B1"/>
    <w:pPr>
      <w:keepNext/>
      <w:keepLines/>
      <w:spacing w:before="240" w:after="120"/>
      <w:outlineLvl w:val="1"/>
    </w:pPr>
    <w:rPr>
      <w:rFonts w:eastAsiaTheme="majorEastAsia"/>
      <w:b/>
      <w:bCs/>
      <w:sz w:val="28"/>
      <w:szCs w:val="26"/>
    </w:rPr>
  </w:style>
  <w:style w:type="paragraph" w:styleId="Heading3">
    <w:name w:val="heading 3"/>
    <w:basedOn w:val="Normal"/>
    <w:next w:val="Normal"/>
    <w:link w:val="Heading3Char"/>
    <w:autoRedefine/>
    <w:uiPriority w:val="9"/>
    <w:unhideWhenUsed/>
    <w:qFormat/>
    <w:rsid w:val="00EB66B1"/>
    <w:pPr>
      <w:keepNext/>
      <w:keepLines/>
      <w:spacing w:before="240" w:after="120"/>
      <w:outlineLvl w:val="2"/>
    </w:pPr>
    <w:rPr>
      <w:rFonts w:eastAsiaTheme="majorEastAsia"/>
      <w:b/>
      <w:bCs/>
    </w:rPr>
  </w:style>
  <w:style w:type="paragraph" w:styleId="Heading4">
    <w:name w:val="heading 4"/>
    <w:basedOn w:val="Normal"/>
    <w:next w:val="Normal"/>
    <w:link w:val="Heading4Char"/>
    <w:autoRedefine/>
    <w:uiPriority w:val="9"/>
    <w:unhideWhenUsed/>
    <w:qFormat/>
    <w:rsid w:val="00EB66B1"/>
    <w:pPr>
      <w:keepNext/>
      <w:keepLines/>
      <w:spacing w:before="240" w:after="120"/>
      <w:outlineLvl w:val="3"/>
    </w:pPr>
    <w:rPr>
      <w:rFonts w:eastAsiaTheme="majorEastAsia"/>
      <w:b/>
      <w:bCs/>
      <w:iCs/>
    </w:rPr>
  </w:style>
  <w:style w:type="paragraph" w:styleId="Heading5">
    <w:name w:val="heading 5"/>
    <w:basedOn w:val="Normal"/>
    <w:next w:val="Normal"/>
    <w:link w:val="Heading5Char"/>
    <w:autoRedefine/>
    <w:uiPriority w:val="9"/>
    <w:unhideWhenUsed/>
    <w:qFormat/>
    <w:rsid w:val="00273123"/>
    <w:pPr>
      <w:keepNext/>
      <w:keepLines/>
      <w:spacing w:before="240" w:after="120"/>
      <w:outlineLvl w:val="4"/>
    </w:pPr>
    <w:rPr>
      <w:rFonts w:eastAsiaTheme="majorEastAsia"/>
      <w:b/>
    </w:rPr>
  </w:style>
  <w:style w:type="paragraph" w:styleId="Heading6">
    <w:name w:val="heading 6"/>
    <w:basedOn w:val="Normal"/>
    <w:next w:val="Normal"/>
    <w:link w:val="Heading6Char"/>
    <w:uiPriority w:val="9"/>
    <w:unhideWhenUsed/>
    <w:qFormat/>
    <w:rsid w:val="006F163E"/>
    <w:pPr>
      <w:keepNext/>
      <w:keepLines/>
      <w:spacing w:before="240" w:after="120"/>
      <w:outlineLvl w:val="5"/>
    </w:pPr>
    <w:rPr>
      <w:rFonts w:eastAsiaTheme="majorEastAsia"/>
      <w:b/>
      <w:iCs/>
    </w:rPr>
  </w:style>
  <w:style w:type="paragraph" w:styleId="Heading7">
    <w:name w:val="heading 7"/>
    <w:basedOn w:val="Normal"/>
    <w:next w:val="Normal"/>
    <w:link w:val="Heading7Char"/>
    <w:uiPriority w:val="9"/>
    <w:unhideWhenUsed/>
    <w:qFormat/>
    <w:rsid w:val="006F163E"/>
    <w:pPr>
      <w:keepNext/>
      <w:keepLines/>
      <w:spacing w:before="240" w:after="120"/>
      <w:outlineLvl w:val="6"/>
    </w:pPr>
    <w:rPr>
      <w:rFonts w:eastAsiaTheme="majorEastAsia" w:cstheme="majorBidi"/>
      <w:b/>
      <w:i/>
      <w:iCs/>
    </w:rPr>
  </w:style>
  <w:style w:type="paragraph" w:styleId="Heading8">
    <w:name w:val="heading 8"/>
    <w:basedOn w:val="Normal"/>
    <w:next w:val="Normal"/>
    <w:link w:val="Heading8Char"/>
    <w:uiPriority w:val="9"/>
    <w:unhideWhenUsed/>
    <w:qFormat/>
    <w:rsid w:val="006F163E"/>
    <w:pPr>
      <w:keepNext/>
      <w:keepLines/>
      <w:spacing w:before="240" w:after="120"/>
      <w:outlineLvl w:val="7"/>
    </w:pPr>
    <w:rPr>
      <w:rFonts w:eastAsiaTheme="majorEastAsia" w:cstheme="majorBidi"/>
      <w:szCs w:val="20"/>
    </w:rPr>
  </w:style>
  <w:style w:type="paragraph" w:styleId="Heading9">
    <w:name w:val="heading 9"/>
    <w:basedOn w:val="Normal"/>
    <w:next w:val="Normal"/>
    <w:link w:val="Heading9Char"/>
    <w:uiPriority w:val="9"/>
    <w:unhideWhenUsed/>
    <w:qFormat/>
    <w:rsid w:val="006F163E"/>
    <w:pPr>
      <w:keepNext/>
      <w:keepLines/>
      <w:spacing w:before="240" w:after="120"/>
      <w:outlineLvl w:val="8"/>
    </w:pPr>
    <w:rPr>
      <w:rFonts w:eastAsiaTheme="majorEastAsia"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link w:val="SubheadingChar"/>
    <w:rsid w:val="00E209F2"/>
    <w:pPr>
      <w:keepNext/>
    </w:pPr>
    <w:rPr>
      <w:b/>
    </w:rPr>
  </w:style>
  <w:style w:type="character" w:customStyle="1" w:styleId="SubheadingChar">
    <w:name w:val="Subheading Char"/>
    <w:basedOn w:val="DefaultParagraphFont"/>
    <w:link w:val="Subheading"/>
    <w:rsid w:val="00E209F2"/>
    <w:rPr>
      <w:rFonts w:ascii="Arial" w:hAnsi="Arial" w:cs="Arial"/>
      <w:b/>
      <w:sz w:val="28"/>
    </w:rPr>
  </w:style>
  <w:style w:type="paragraph" w:styleId="Caption">
    <w:name w:val="caption"/>
    <w:basedOn w:val="Normal"/>
    <w:next w:val="Normal"/>
    <w:uiPriority w:val="35"/>
    <w:unhideWhenUsed/>
    <w:qFormat/>
    <w:rsid w:val="000A395C"/>
    <w:pPr>
      <w:spacing w:line="240" w:lineRule="auto"/>
    </w:pPr>
    <w:rPr>
      <w:b/>
      <w:bCs/>
      <w:szCs w:val="18"/>
    </w:rPr>
  </w:style>
  <w:style w:type="paragraph" w:styleId="Title">
    <w:name w:val="Title"/>
    <w:basedOn w:val="Normal"/>
    <w:next w:val="Normal"/>
    <w:link w:val="TitleChar"/>
    <w:autoRedefine/>
    <w:uiPriority w:val="10"/>
    <w:qFormat/>
    <w:rsid w:val="005B0D14"/>
    <w:pPr>
      <w:keepNext/>
      <w:pBdr>
        <w:bottom w:val="single" w:sz="8" w:space="4" w:color="auto"/>
      </w:pBdr>
      <w:spacing w:before="240" w:after="120" w:line="240" w:lineRule="auto"/>
      <w:contextualSpacing/>
      <w:outlineLvl w:val="0"/>
    </w:pPr>
    <w:rPr>
      <w:rFonts w:eastAsiaTheme="majorEastAsia"/>
      <w:b/>
      <w:spacing w:val="5"/>
      <w:sz w:val="36"/>
      <w:szCs w:val="52"/>
    </w:rPr>
  </w:style>
  <w:style w:type="character" w:customStyle="1" w:styleId="TitleChar">
    <w:name w:val="Title Char"/>
    <w:basedOn w:val="DefaultParagraphFont"/>
    <w:link w:val="Title"/>
    <w:uiPriority w:val="10"/>
    <w:rsid w:val="005B0D14"/>
    <w:rPr>
      <w:rFonts w:eastAsiaTheme="majorEastAsia"/>
      <w:b/>
      <w:spacing w:val="5"/>
      <w:sz w:val="36"/>
      <w:szCs w:val="52"/>
    </w:rPr>
  </w:style>
  <w:style w:type="paragraph" w:styleId="Subtitle">
    <w:name w:val="Subtitle"/>
    <w:basedOn w:val="Normal"/>
    <w:next w:val="Normal"/>
    <w:link w:val="SubtitleChar"/>
    <w:autoRedefine/>
    <w:uiPriority w:val="11"/>
    <w:qFormat/>
    <w:rsid w:val="00EB66B1"/>
    <w:pPr>
      <w:keepNext/>
      <w:numPr>
        <w:ilvl w:val="1"/>
      </w:numPr>
    </w:pPr>
    <w:rPr>
      <w:rFonts w:eastAsiaTheme="majorEastAsia"/>
      <w:iCs/>
      <w:spacing w:val="15"/>
      <w:sz w:val="28"/>
    </w:rPr>
  </w:style>
  <w:style w:type="character" w:customStyle="1" w:styleId="SubtitleChar">
    <w:name w:val="Subtitle Char"/>
    <w:basedOn w:val="DefaultParagraphFont"/>
    <w:link w:val="Subtitle"/>
    <w:uiPriority w:val="11"/>
    <w:rsid w:val="00EB66B1"/>
    <w:rPr>
      <w:rFonts w:ascii="Arial" w:eastAsiaTheme="majorEastAsia" w:hAnsi="Arial" w:cs="Arial"/>
      <w:iCs/>
      <w:spacing w:val="15"/>
      <w:sz w:val="28"/>
      <w:szCs w:val="24"/>
    </w:rPr>
  </w:style>
  <w:style w:type="character" w:customStyle="1" w:styleId="Heading1Char">
    <w:name w:val="Heading 1 Char"/>
    <w:basedOn w:val="DefaultParagraphFont"/>
    <w:link w:val="Heading1"/>
    <w:uiPriority w:val="9"/>
    <w:rsid w:val="00EB66B1"/>
    <w:rPr>
      <w:rFonts w:ascii="Arial" w:eastAsiaTheme="majorEastAsia" w:hAnsi="Arial" w:cs="Arial"/>
      <w:b/>
      <w:bCs/>
      <w:sz w:val="36"/>
      <w:szCs w:val="28"/>
    </w:rPr>
  </w:style>
  <w:style w:type="character" w:customStyle="1" w:styleId="Heading2Char">
    <w:name w:val="Heading 2 Char"/>
    <w:basedOn w:val="DefaultParagraphFont"/>
    <w:link w:val="Heading2"/>
    <w:uiPriority w:val="9"/>
    <w:rsid w:val="00EB66B1"/>
    <w:rPr>
      <w:rFonts w:ascii="Arial" w:eastAsiaTheme="majorEastAsia" w:hAnsi="Arial" w:cs="Arial"/>
      <w:b/>
      <w:bCs/>
      <w:sz w:val="28"/>
      <w:szCs w:val="26"/>
    </w:rPr>
  </w:style>
  <w:style w:type="character" w:customStyle="1" w:styleId="Heading3Char">
    <w:name w:val="Heading 3 Char"/>
    <w:basedOn w:val="DefaultParagraphFont"/>
    <w:link w:val="Heading3"/>
    <w:uiPriority w:val="9"/>
    <w:rsid w:val="00EB66B1"/>
    <w:rPr>
      <w:rFonts w:ascii="Arial" w:eastAsiaTheme="majorEastAsia" w:hAnsi="Arial" w:cs="Arial"/>
      <w:b/>
      <w:bCs/>
      <w:sz w:val="24"/>
    </w:rPr>
  </w:style>
  <w:style w:type="character" w:customStyle="1" w:styleId="Heading4Char">
    <w:name w:val="Heading 4 Char"/>
    <w:basedOn w:val="DefaultParagraphFont"/>
    <w:link w:val="Heading4"/>
    <w:uiPriority w:val="9"/>
    <w:rsid w:val="00EB66B1"/>
    <w:rPr>
      <w:rFonts w:ascii="Arial" w:eastAsiaTheme="majorEastAsia" w:hAnsi="Arial" w:cs="Arial"/>
      <w:b/>
      <w:bCs/>
      <w:iCs/>
      <w:sz w:val="24"/>
    </w:rPr>
  </w:style>
  <w:style w:type="character" w:customStyle="1" w:styleId="Heading5Char">
    <w:name w:val="Heading 5 Char"/>
    <w:basedOn w:val="DefaultParagraphFont"/>
    <w:link w:val="Heading5"/>
    <w:uiPriority w:val="9"/>
    <w:rsid w:val="00273123"/>
    <w:rPr>
      <w:rFonts w:ascii="Arial" w:eastAsiaTheme="majorEastAsia" w:hAnsi="Arial" w:cs="Arial"/>
      <w:b/>
      <w:sz w:val="24"/>
    </w:rPr>
  </w:style>
  <w:style w:type="character" w:customStyle="1" w:styleId="Heading6Char">
    <w:name w:val="Heading 6 Char"/>
    <w:basedOn w:val="DefaultParagraphFont"/>
    <w:link w:val="Heading6"/>
    <w:uiPriority w:val="9"/>
    <w:rsid w:val="006F163E"/>
    <w:rPr>
      <w:rFonts w:ascii="Arial" w:eastAsiaTheme="majorEastAsia" w:hAnsi="Arial" w:cs="Arial"/>
      <w:b/>
      <w:iCs/>
      <w:sz w:val="24"/>
    </w:rPr>
  </w:style>
  <w:style w:type="paragraph" w:styleId="Quote">
    <w:name w:val="Quote"/>
    <w:basedOn w:val="Normal"/>
    <w:next w:val="Normal"/>
    <w:link w:val="QuoteChar1"/>
    <w:uiPriority w:val="29"/>
    <w:qFormat/>
    <w:rsid w:val="00AD1B4C"/>
    <w:pPr>
      <w:ind w:left="794" w:right="794"/>
    </w:pPr>
    <w:rPr>
      <w:i/>
      <w:iCs/>
    </w:rPr>
  </w:style>
  <w:style w:type="character" w:customStyle="1" w:styleId="QuoteChar">
    <w:name w:val="Quote Char"/>
    <w:basedOn w:val="DefaultParagraphFont"/>
    <w:uiPriority w:val="29"/>
    <w:rsid w:val="00E209F2"/>
    <w:rPr>
      <w:rFonts w:ascii="Arial" w:hAnsi="Arial" w:cs="Arial"/>
      <w:i/>
      <w:iCs/>
      <w:color w:val="000000" w:themeColor="text1"/>
      <w:sz w:val="28"/>
    </w:rPr>
  </w:style>
  <w:style w:type="character" w:customStyle="1" w:styleId="QuoteChar1">
    <w:name w:val="Quote Char1"/>
    <w:basedOn w:val="DefaultParagraphFont"/>
    <w:link w:val="Quote"/>
    <w:uiPriority w:val="29"/>
    <w:rsid w:val="00AD1B4C"/>
    <w:rPr>
      <w:i/>
      <w:iCs/>
    </w:rPr>
  </w:style>
  <w:style w:type="paragraph" w:styleId="ListBullet">
    <w:name w:val="List Bullet"/>
    <w:basedOn w:val="Normal"/>
    <w:uiPriority w:val="99"/>
    <w:semiHidden/>
    <w:unhideWhenUsed/>
    <w:rsid w:val="00E209F2"/>
    <w:pPr>
      <w:numPr>
        <w:numId w:val="1"/>
      </w:numPr>
      <w:contextualSpacing/>
    </w:pPr>
  </w:style>
  <w:style w:type="paragraph" w:styleId="ListNumber">
    <w:name w:val="List Number"/>
    <w:basedOn w:val="Normal"/>
    <w:uiPriority w:val="99"/>
    <w:semiHidden/>
    <w:unhideWhenUsed/>
    <w:rsid w:val="00E209F2"/>
    <w:pPr>
      <w:numPr>
        <w:numId w:val="2"/>
      </w:numPr>
      <w:contextualSpacing/>
    </w:pPr>
  </w:style>
  <w:style w:type="paragraph" w:styleId="TableofFigures">
    <w:name w:val="table of figures"/>
    <w:basedOn w:val="Normal"/>
    <w:next w:val="Normal"/>
    <w:uiPriority w:val="99"/>
    <w:semiHidden/>
    <w:unhideWhenUsed/>
    <w:rsid w:val="00E209F2"/>
  </w:style>
  <w:style w:type="character" w:styleId="IntenseEmphasis">
    <w:name w:val="Intense Emphasis"/>
    <w:basedOn w:val="DefaultParagraphFont"/>
    <w:uiPriority w:val="21"/>
    <w:qFormat/>
    <w:rsid w:val="00416AA0"/>
    <w:rPr>
      <w:b/>
      <w:bCs/>
      <w:i/>
      <w:iCs/>
      <w:color w:val="auto"/>
    </w:rPr>
  </w:style>
  <w:style w:type="paragraph" w:styleId="IntenseQuote">
    <w:name w:val="Intense Quote"/>
    <w:basedOn w:val="Normal"/>
    <w:next w:val="Normal"/>
    <w:link w:val="IntenseQuoteChar"/>
    <w:uiPriority w:val="30"/>
    <w:qFormat/>
    <w:rsid w:val="001C2F45"/>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F45"/>
    <w:rPr>
      <w:rFonts w:ascii="Arial" w:hAnsi="Arial" w:cs="Arial"/>
      <w:b/>
      <w:bCs/>
      <w:i/>
      <w:iCs/>
      <w:sz w:val="24"/>
    </w:rPr>
  </w:style>
  <w:style w:type="character" w:styleId="SubtleReference">
    <w:name w:val="Subtle Reference"/>
    <w:basedOn w:val="DefaultParagraphFont"/>
    <w:uiPriority w:val="31"/>
    <w:qFormat/>
    <w:rsid w:val="00B7564E"/>
    <w:rPr>
      <w:smallCaps/>
      <w:color w:val="auto"/>
      <w:u w:val="single"/>
    </w:rPr>
  </w:style>
  <w:style w:type="character" w:customStyle="1" w:styleId="Heading7Char">
    <w:name w:val="Heading 7 Char"/>
    <w:basedOn w:val="DefaultParagraphFont"/>
    <w:link w:val="Heading7"/>
    <w:uiPriority w:val="9"/>
    <w:rsid w:val="006F163E"/>
    <w:rPr>
      <w:rFonts w:ascii="Arial" w:eastAsiaTheme="majorEastAsia" w:hAnsi="Arial" w:cstheme="majorBidi"/>
      <w:b/>
      <w:i/>
      <w:iCs/>
      <w:sz w:val="24"/>
    </w:rPr>
  </w:style>
  <w:style w:type="character" w:customStyle="1" w:styleId="Heading8Char">
    <w:name w:val="Heading 8 Char"/>
    <w:basedOn w:val="DefaultParagraphFont"/>
    <w:link w:val="Heading8"/>
    <w:uiPriority w:val="9"/>
    <w:rsid w:val="006F163E"/>
    <w:rPr>
      <w:rFonts w:ascii="Arial" w:eastAsiaTheme="majorEastAsia" w:hAnsi="Arial" w:cstheme="majorBidi"/>
      <w:sz w:val="24"/>
      <w:szCs w:val="20"/>
    </w:rPr>
  </w:style>
  <w:style w:type="character" w:customStyle="1" w:styleId="Heading9Char">
    <w:name w:val="Heading 9 Char"/>
    <w:basedOn w:val="DefaultParagraphFont"/>
    <w:link w:val="Heading9"/>
    <w:uiPriority w:val="9"/>
    <w:rsid w:val="006F163E"/>
    <w:rPr>
      <w:rFonts w:ascii="Arial" w:eastAsiaTheme="majorEastAsia" w:hAnsi="Arial" w:cstheme="majorBidi"/>
      <w:i/>
      <w:iCs/>
      <w:sz w:val="24"/>
      <w:szCs w:val="20"/>
    </w:rPr>
  </w:style>
  <w:style w:type="character" w:styleId="IntenseReference">
    <w:name w:val="Intense Reference"/>
    <w:basedOn w:val="DefaultParagraphFont"/>
    <w:uiPriority w:val="32"/>
    <w:qFormat/>
    <w:rsid w:val="00AD1B4C"/>
    <w:rPr>
      <w:b/>
      <w:bCs/>
      <w:smallCaps/>
      <w:color w:val="auto"/>
      <w:spacing w:val="5"/>
      <w:u w:val="single"/>
    </w:rPr>
  </w:style>
  <w:style w:type="paragraph" w:styleId="TOCHeading">
    <w:name w:val="TOC Heading"/>
    <w:basedOn w:val="Heading1"/>
    <w:next w:val="Normal"/>
    <w:uiPriority w:val="39"/>
    <w:semiHidden/>
    <w:unhideWhenUsed/>
    <w:qFormat/>
    <w:rsid w:val="002A237B"/>
    <w:pPr>
      <w:spacing w:before="480"/>
      <w:outlineLvl w:val="9"/>
    </w:pPr>
    <w:rPr>
      <w:rFonts w:cstheme="majorBidi"/>
      <w:sz w:val="28"/>
    </w:rPr>
  </w:style>
  <w:style w:type="paragraph" w:styleId="BlockText">
    <w:name w:val="Block Text"/>
    <w:basedOn w:val="Normal"/>
    <w:uiPriority w:val="99"/>
    <w:semiHidden/>
    <w:unhideWhenUsed/>
    <w:rsid w:val="00B23E4E"/>
    <w:pPr>
      <w:pBdr>
        <w:top w:val="single" w:sz="2" w:space="10" w:color="auto" w:shadow="1"/>
        <w:left w:val="single" w:sz="2" w:space="10" w:color="auto" w:shadow="1"/>
        <w:bottom w:val="single" w:sz="2" w:space="10" w:color="auto" w:shadow="1"/>
        <w:right w:val="single" w:sz="2" w:space="10" w:color="auto" w:shadow="1"/>
      </w:pBdr>
      <w:ind w:left="1152" w:right="1152"/>
    </w:pPr>
    <w:rPr>
      <w:rFonts w:eastAsiaTheme="minorEastAsia" w:cstheme="minorBidi"/>
      <w:i/>
      <w:iCs/>
    </w:rPr>
  </w:style>
  <w:style w:type="character" w:styleId="PlaceholderText">
    <w:name w:val="Placeholder Text"/>
    <w:basedOn w:val="DefaultParagraphFont"/>
    <w:uiPriority w:val="99"/>
    <w:semiHidden/>
    <w:rsid w:val="00AD3173"/>
    <w:rPr>
      <w:color w:val="auto"/>
    </w:rPr>
  </w:style>
  <w:style w:type="paragraph" w:styleId="TOAHeading">
    <w:name w:val="toa heading"/>
    <w:basedOn w:val="Normal"/>
    <w:next w:val="Normal"/>
    <w:uiPriority w:val="99"/>
    <w:semiHidden/>
    <w:unhideWhenUsed/>
    <w:rsid w:val="00BF7C01"/>
    <w:rPr>
      <w:rFonts w:eastAsiaTheme="majorEastAsia" w:cstheme="majorBidi"/>
      <w:b/>
      <w:bCs/>
      <w:sz w:val="28"/>
    </w:rPr>
  </w:style>
  <w:style w:type="paragraph" w:styleId="PlainText">
    <w:name w:val="Plain Text"/>
    <w:basedOn w:val="Normal"/>
    <w:link w:val="PlainTextChar"/>
    <w:uiPriority w:val="99"/>
    <w:semiHidden/>
    <w:unhideWhenUsed/>
    <w:rsid w:val="00330467"/>
    <w:pPr>
      <w:spacing w:before="0" w:line="240" w:lineRule="auto"/>
    </w:pPr>
    <w:rPr>
      <w:rFonts w:ascii="Consolas" w:hAnsi="Consolas"/>
      <w:szCs w:val="21"/>
    </w:rPr>
  </w:style>
  <w:style w:type="character" w:customStyle="1" w:styleId="PlainTextChar">
    <w:name w:val="Plain Text Char"/>
    <w:basedOn w:val="DefaultParagraphFont"/>
    <w:link w:val="PlainText"/>
    <w:uiPriority w:val="99"/>
    <w:semiHidden/>
    <w:rsid w:val="00330467"/>
    <w:rPr>
      <w:rFonts w:ascii="Consolas" w:hAnsi="Consolas"/>
      <w:szCs w:val="21"/>
    </w:rPr>
  </w:style>
  <w:style w:type="paragraph" w:styleId="BodyText3">
    <w:name w:val="Body Text 3"/>
    <w:basedOn w:val="Normal"/>
    <w:link w:val="BodyText3Char"/>
    <w:uiPriority w:val="99"/>
    <w:semiHidden/>
    <w:unhideWhenUsed/>
    <w:rsid w:val="00890E90"/>
    <w:pPr>
      <w:spacing w:after="120"/>
    </w:pPr>
    <w:rPr>
      <w:sz w:val="20"/>
      <w:szCs w:val="16"/>
    </w:rPr>
  </w:style>
  <w:style w:type="character" w:customStyle="1" w:styleId="BodyText3Char">
    <w:name w:val="Body Text 3 Char"/>
    <w:basedOn w:val="DefaultParagraphFont"/>
    <w:link w:val="BodyText3"/>
    <w:uiPriority w:val="99"/>
    <w:semiHidden/>
    <w:rsid w:val="00890E90"/>
    <w:rPr>
      <w:sz w:val="20"/>
      <w:szCs w:val="16"/>
    </w:rPr>
  </w:style>
  <w:style w:type="paragraph" w:styleId="BodyText">
    <w:name w:val="Body Text"/>
    <w:basedOn w:val="Normal"/>
    <w:link w:val="BodyTextChar"/>
    <w:uiPriority w:val="99"/>
    <w:semiHidden/>
    <w:unhideWhenUsed/>
    <w:rsid w:val="00890E90"/>
    <w:pPr>
      <w:spacing w:after="120"/>
    </w:pPr>
  </w:style>
  <w:style w:type="character" w:customStyle="1" w:styleId="BodyTextChar">
    <w:name w:val="Body Text Char"/>
    <w:basedOn w:val="DefaultParagraphFont"/>
    <w:link w:val="BodyText"/>
    <w:uiPriority w:val="99"/>
    <w:semiHidden/>
    <w:rsid w:val="00890E90"/>
  </w:style>
  <w:style w:type="paragraph" w:styleId="BodyTextFirstIndent">
    <w:name w:val="Body Text First Indent"/>
    <w:basedOn w:val="BodyText"/>
    <w:link w:val="BodyTextFirstIndentChar"/>
    <w:uiPriority w:val="99"/>
    <w:unhideWhenUsed/>
    <w:rsid w:val="00890E90"/>
    <w:pPr>
      <w:spacing w:after="320"/>
      <w:ind w:firstLine="360"/>
    </w:pPr>
  </w:style>
  <w:style w:type="character" w:customStyle="1" w:styleId="BodyTextFirstIndentChar">
    <w:name w:val="Body Text First Indent Char"/>
    <w:basedOn w:val="BodyTextChar"/>
    <w:link w:val="BodyTextFirstIndent"/>
    <w:uiPriority w:val="99"/>
    <w:rsid w:val="00890E90"/>
  </w:style>
  <w:style w:type="paragraph" w:styleId="BodyTextIndent3">
    <w:name w:val="Body Text Indent 3"/>
    <w:basedOn w:val="Normal"/>
    <w:link w:val="BodyTextIndent3Char"/>
    <w:uiPriority w:val="99"/>
    <w:unhideWhenUsed/>
    <w:rsid w:val="00D00D33"/>
    <w:pPr>
      <w:spacing w:after="120"/>
      <w:ind w:left="283"/>
    </w:pPr>
    <w:rPr>
      <w:sz w:val="20"/>
      <w:szCs w:val="16"/>
    </w:rPr>
  </w:style>
  <w:style w:type="character" w:customStyle="1" w:styleId="BodyTextIndent3Char">
    <w:name w:val="Body Text Indent 3 Char"/>
    <w:basedOn w:val="DefaultParagraphFont"/>
    <w:link w:val="BodyTextIndent3"/>
    <w:uiPriority w:val="99"/>
    <w:rsid w:val="00D00D33"/>
    <w:rPr>
      <w:sz w:val="20"/>
      <w:szCs w:val="16"/>
    </w:rPr>
  </w:style>
  <w:style w:type="paragraph" w:styleId="DocumentMap">
    <w:name w:val="Document Map"/>
    <w:basedOn w:val="Normal"/>
    <w:link w:val="DocumentMapChar"/>
    <w:uiPriority w:val="99"/>
    <w:semiHidden/>
    <w:unhideWhenUsed/>
    <w:rsid w:val="00B3772F"/>
    <w:pPr>
      <w:spacing w:before="0" w:line="240" w:lineRule="auto"/>
    </w:pPr>
    <w:rPr>
      <w:rFonts w:cs="Tahoma"/>
      <w:szCs w:val="16"/>
    </w:rPr>
  </w:style>
  <w:style w:type="character" w:customStyle="1" w:styleId="DocumentMapChar">
    <w:name w:val="Document Map Char"/>
    <w:basedOn w:val="DefaultParagraphFont"/>
    <w:link w:val="DocumentMap"/>
    <w:uiPriority w:val="99"/>
    <w:semiHidden/>
    <w:rsid w:val="00B3772F"/>
    <w:rPr>
      <w:rFonts w:cs="Tahoma"/>
      <w:szCs w:val="16"/>
    </w:rPr>
  </w:style>
  <w:style w:type="paragraph" w:styleId="EndnoteText">
    <w:name w:val="endnote text"/>
    <w:basedOn w:val="Normal"/>
    <w:link w:val="EndnoteTextChar"/>
    <w:uiPriority w:val="99"/>
    <w:unhideWhenUsed/>
    <w:rsid w:val="00B3772F"/>
    <w:pPr>
      <w:spacing w:before="0" w:line="240" w:lineRule="auto"/>
    </w:pPr>
    <w:rPr>
      <w:szCs w:val="20"/>
    </w:rPr>
  </w:style>
  <w:style w:type="character" w:customStyle="1" w:styleId="EndnoteTextChar">
    <w:name w:val="Endnote Text Char"/>
    <w:basedOn w:val="DefaultParagraphFont"/>
    <w:link w:val="EndnoteText"/>
    <w:uiPriority w:val="99"/>
    <w:rsid w:val="00B3772F"/>
    <w:rPr>
      <w:szCs w:val="20"/>
    </w:rPr>
  </w:style>
  <w:style w:type="character" w:styleId="Emphasis">
    <w:name w:val="Emphasis"/>
    <w:basedOn w:val="DefaultParagraphFont"/>
    <w:uiPriority w:val="20"/>
    <w:qFormat/>
    <w:rsid w:val="00B3772F"/>
    <w:rPr>
      <w:i/>
      <w:iCs/>
    </w:rPr>
  </w:style>
  <w:style w:type="paragraph" w:styleId="EnvelopeReturn">
    <w:name w:val="envelope return"/>
    <w:basedOn w:val="Normal"/>
    <w:uiPriority w:val="99"/>
    <w:semiHidden/>
    <w:unhideWhenUsed/>
    <w:rsid w:val="00B3772F"/>
    <w:pPr>
      <w:spacing w:before="0" w:line="240" w:lineRule="auto"/>
    </w:pPr>
    <w:rPr>
      <w:rFonts w:eastAsiaTheme="majorEastAsia" w:cstheme="majorBidi"/>
      <w:szCs w:val="20"/>
    </w:rPr>
  </w:style>
  <w:style w:type="paragraph" w:styleId="MessageHeader">
    <w:name w:val="Message Header"/>
    <w:basedOn w:val="Normal"/>
    <w:link w:val="MessageHeaderChar"/>
    <w:uiPriority w:val="99"/>
    <w:semiHidden/>
    <w:unhideWhenUsed/>
    <w:rsid w:val="003400F1"/>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eastAsiaTheme="majorEastAsia" w:cstheme="majorBidi"/>
    </w:rPr>
  </w:style>
  <w:style w:type="character" w:customStyle="1" w:styleId="MessageHeaderChar">
    <w:name w:val="Message Header Char"/>
    <w:basedOn w:val="DefaultParagraphFont"/>
    <w:link w:val="MessageHeader"/>
    <w:uiPriority w:val="99"/>
    <w:semiHidden/>
    <w:rsid w:val="003400F1"/>
    <w:rPr>
      <w:rFonts w:eastAsiaTheme="majorEastAsia" w:cstheme="majorBidi"/>
      <w:shd w:val="pct20" w:color="auto" w:fill="auto"/>
    </w:rPr>
  </w:style>
  <w:style w:type="paragraph" w:styleId="NoSpacing">
    <w:name w:val="No Spacing"/>
    <w:uiPriority w:val="1"/>
    <w:qFormat/>
    <w:rsid w:val="003400F1"/>
    <w:pPr>
      <w:spacing w:after="0" w:line="240" w:lineRule="auto"/>
    </w:pPr>
  </w:style>
  <w:style w:type="paragraph" w:styleId="NormalWeb">
    <w:name w:val="Normal (Web)"/>
    <w:basedOn w:val="Normal"/>
    <w:uiPriority w:val="99"/>
    <w:semiHidden/>
    <w:unhideWhenUsed/>
    <w:rsid w:val="00930117"/>
    <w:rPr>
      <w:rFonts w:cs="Times New Roman"/>
    </w:rPr>
  </w:style>
  <w:style w:type="paragraph" w:styleId="Index1">
    <w:name w:val="index 1"/>
    <w:basedOn w:val="Normal"/>
    <w:next w:val="Normal"/>
    <w:autoRedefine/>
    <w:uiPriority w:val="99"/>
    <w:semiHidden/>
    <w:unhideWhenUsed/>
    <w:rsid w:val="00873D7B"/>
    <w:pPr>
      <w:spacing w:before="0" w:line="240" w:lineRule="auto"/>
      <w:ind w:left="240" w:hanging="240"/>
    </w:pPr>
  </w:style>
  <w:style w:type="paragraph" w:styleId="IndexHeading">
    <w:name w:val="index heading"/>
    <w:basedOn w:val="Normal"/>
    <w:next w:val="Index1"/>
    <w:uiPriority w:val="99"/>
    <w:semiHidden/>
    <w:unhideWhenUsed/>
    <w:rsid w:val="00873D7B"/>
    <w:rPr>
      <w:rFonts w:eastAsiaTheme="majorEastAsia" w:cstheme="majorBidi"/>
      <w:b/>
      <w:bCs/>
    </w:rPr>
  </w:style>
  <w:style w:type="character" w:styleId="Hyperlink">
    <w:name w:val="Hyperlink"/>
    <w:basedOn w:val="DefaultParagraphFont"/>
    <w:uiPriority w:val="99"/>
    <w:unhideWhenUsed/>
    <w:rsid w:val="009475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0885-3924" TargetMode="External"/><Relationship Id="rId5" Type="http://schemas.openxmlformats.org/officeDocument/2006/relationships/hyperlink" Target="https://doi.org/1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315</TotalTime>
  <Pages>4</Pages>
  <Words>1461</Words>
  <Characters>8329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9771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Salim Makhlouf</dc:creator>
  <cp:keywords/>
  <dc:description/>
  <cp:lastModifiedBy>Salim Makhlouf</cp:lastModifiedBy>
  <cp:revision>3</cp:revision>
  <dcterms:created xsi:type="dcterms:W3CDTF">2019-06-07T11:25:00Z</dcterms:created>
  <dcterms:modified xsi:type="dcterms:W3CDTF">2019-10-30T18:06:00Z</dcterms:modified>
</cp:coreProperties>
</file>